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52b26bd" w14:textId="52b26bd">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Қазақстан Республикасының Бiрыңғай бюджеттiк сыныптамасын жасау қағидаларын бекiту туралы</w:t>
      </w:r>
    </w:p>
    <w:p>
      <w:pPr>
        <w:spacing w:after="0"/>
        <w:ind w:left="0"/>
        <w:jc w:val="both"/>
      </w:pPr>
      <w:r>
        <w:rPr>
          <w:rFonts w:ascii="Times New Roman"/>
          <w:b w:val="false"/>
          <w:i w:val="false"/>
          <w:color w:val="000000"/>
          <w:sz w:val="28"/>
        </w:rPr>
        <w:t>Қазақстан Республикасы Қаржы министрінің 2014 жылғы 14 қарашадағы № 494 бұйрығы. Қазақстан Республикасының Әділет министрлігінде 2014 жылы 21 қарашада № 9892 тіркелді.</w:t>
      </w:r>
    </w:p>
    <w:p>
      <w:pPr>
        <w:spacing w:after="0"/>
        <w:ind w:left="0"/>
        <w:jc w:val="both"/>
      </w:pPr>
      <w:bookmarkStart w:name="z1" w:id="0"/>
      <w:r>
        <w:rPr>
          <w:rFonts w:ascii="Times New Roman"/>
          <w:b w:val="false"/>
          <w:i w:val="false"/>
          <w:color w:val="000000"/>
          <w:sz w:val="28"/>
        </w:rPr>
        <w:t xml:space="preserve">
      2008 жылғы 4 желтоқсандағы Қазақстан Республикасының Бюджет кодексi 26-бабының </w:t>
      </w:r>
      <w:r>
        <w:rPr>
          <w:rFonts w:ascii="Times New Roman"/>
          <w:b w:val="false"/>
          <w:i w:val="false"/>
          <w:color w:val="000000"/>
          <w:sz w:val="28"/>
        </w:rPr>
        <w:t>3-тармағына</w:t>
      </w:r>
      <w:r>
        <w:rPr>
          <w:rFonts w:ascii="Times New Roman"/>
          <w:b w:val="false"/>
          <w:i w:val="false"/>
          <w:color w:val="000000"/>
          <w:sz w:val="28"/>
        </w:rPr>
        <w:t xml:space="preserve"> сәйкес </w:t>
      </w:r>
      <w:r>
        <w:rPr>
          <w:rFonts w:ascii="Times New Roman"/>
          <w:b/>
          <w:i w:val="false"/>
          <w:color w:val="000000"/>
          <w:sz w:val="28"/>
        </w:rPr>
        <w:t>БҰЙЫРАМЫН:</w:t>
      </w:r>
    </w:p>
    <w:bookmarkEnd w:id="0"/>
    <w:bookmarkStart w:name="z2" w:id="1"/>
    <w:p>
      <w:pPr>
        <w:spacing w:after="0"/>
        <w:ind w:left="0"/>
        <w:jc w:val="both"/>
      </w:pPr>
      <w:r>
        <w:rPr>
          <w:rFonts w:ascii="Times New Roman"/>
          <w:b w:val="false"/>
          <w:i w:val="false"/>
          <w:color w:val="000000"/>
          <w:sz w:val="28"/>
        </w:rPr>
        <w:t xml:space="preserve">
      1. Осы бұйрыққа </w:t>
      </w:r>
      <w:r>
        <w:rPr>
          <w:rFonts w:ascii="Times New Roman"/>
          <w:b w:val="false"/>
          <w:i w:val="false"/>
          <w:color w:val="000000"/>
          <w:sz w:val="28"/>
        </w:rPr>
        <w:t>1-қосымшаға</w:t>
      </w:r>
      <w:r>
        <w:rPr>
          <w:rFonts w:ascii="Times New Roman"/>
          <w:b w:val="false"/>
          <w:i w:val="false"/>
          <w:color w:val="000000"/>
          <w:sz w:val="28"/>
        </w:rPr>
        <w:t xml:space="preserve"> сәйкес қоса беріліп отырған Қазақстан Республикасының Бiрыңғай бюджеттiк сыныптамасын жасау қағидалары бекiтiлсiн.</w:t>
      </w:r>
    </w:p>
    <w:bookmarkEnd w:id="1"/>
    <w:bookmarkStart w:name="z3" w:id="2"/>
    <w:p>
      <w:pPr>
        <w:spacing w:after="0"/>
        <w:ind w:left="0"/>
        <w:jc w:val="both"/>
      </w:pPr>
      <w:r>
        <w:rPr>
          <w:rFonts w:ascii="Times New Roman"/>
          <w:b w:val="false"/>
          <w:i w:val="false"/>
          <w:color w:val="000000"/>
          <w:sz w:val="28"/>
        </w:rPr>
        <w:t xml:space="preserve">
      2. Осы бұйрыққа </w:t>
      </w:r>
      <w:r>
        <w:rPr>
          <w:rFonts w:ascii="Times New Roman"/>
          <w:b w:val="false"/>
          <w:i w:val="false"/>
          <w:color w:val="000000"/>
          <w:sz w:val="28"/>
        </w:rPr>
        <w:t>2-қосымшаға</w:t>
      </w:r>
      <w:r>
        <w:rPr>
          <w:rFonts w:ascii="Times New Roman"/>
          <w:b w:val="false"/>
          <w:i w:val="false"/>
          <w:color w:val="000000"/>
          <w:sz w:val="28"/>
        </w:rPr>
        <w:t xml:space="preserve"> сәйкес Қазақстан Республикасы Экономика және бюджеттік жоспарлау және Қаржы министрлерінің кейбір бұйрықтарының күші жойылды деп танылсын.</w:t>
      </w:r>
    </w:p>
    <w:bookmarkEnd w:id="2"/>
    <w:bookmarkStart w:name="z4" w:id="3"/>
    <w:p>
      <w:pPr>
        <w:spacing w:after="0"/>
        <w:ind w:left="0"/>
        <w:jc w:val="both"/>
      </w:pPr>
      <w:r>
        <w:rPr>
          <w:rFonts w:ascii="Times New Roman"/>
          <w:b w:val="false"/>
          <w:i w:val="false"/>
          <w:color w:val="000000"/>
          <w:sz w:val="28"/>
        </w:rPr>
        <w:t>
      3. Қазақстан Республикасы Қаржы министрлігінің Бюджеттік жоспарлау және болжамдау департаменті (Т.М.Савельева) заңнамада белгіленген тәртіппен:</w:t>
      </w:r>
    </w:p>
    <w:bookmarkEnd w:id="3"/>
    <w:bookmarkStart w:name="z5" w:id="4"/>
    <w:p>
      <w:pPr>
        <w:spacing w:after="0"/>
        <w:ind w:left="0"/>
        <w:jc w:val="both"/>
      </w:pPr>
      <w:r>
        <w:rPr>
          <w:rFonts w:ascii="Times New Roman"/>
          <w:b w:val="false"/>
          <w:i w:val="false"/>
          <w:color w:val="000000"/>
          <w:sz w:val="28"/>
        </w:rPr>
        <w:t>
      1) осы бұйрықтың Қазақстан Республикасы Әдiлет министрлiгiнде мемлекеттiк тiркелуiн;</w:t>
      </w:r>
    </w:p>
    <w:bookmarkEnd w:id="4"/>
    <w:bookmarkStart w:name="z6" w:id="5"/>
    <w:p>
      <w:pPr>
        <w:spacing w:after="0"/>
        <w:ind w:left="0"/>
        <w:jc w:val="both"/>
      </w:pPr>
      <w:r>
        <w:rPr>
          <w:rFonts w:ascii="Times New Roman"/>
          <w:b w:val="false"/>
          <w:i w:val="false"/>
          <w:color w:val="000000"/>
          <w:sz w:val="28"/>
        </w:rPr>
        <w:t>
      2) осы бұйрық Қазақстан Республикасы Әділет министрлігінде мемлекеттік тіркелгеннен кейін күнтізбелік он күн ішінде бұқаралық ақпарат құралдарында және "Әділет" ақпараттық-құқықтық жүйесінде ресми жариялануға жіберілуін;</w:t>
      </w:r>
    </w:p>
    <w:bookmarkEnd w:id="5"/>
    <w:bookmarkStart w:name="z7" w:id="6"/>
    <w:p>
      <w:pPr>
        <w:spacing w:after="0"/>
        <w:ind w:left="0"/>
        <w:jc w:val="both"/>
      </w:pPr>
      <w:r>
        <w:rPr>
          <w:rFonts w:ascii="Times New Roman"/>
          <w:b w:val="false"/>
          <w:i w:val="false"/>
          <w:color w:val="000000"/>
          <w:sz w:val="28"/>
        </w:rPr>
        <w:t>
      3) осы бұйрықты Қазақстан Республикасы Қаржы министрлігінің интернет-ресурсында орналастыруды қамтамасыз етсін.</w:t>
      </w:r>
    </w:p>
    <w:bookmarkEnd w:id="6"/>
    <w:bookmarkStart w:name="z8" w:id="7"/>
    <w:p>
      <w:pPr>
        <w:spacing w:after="0"/>
        <w:ind w:left="0"/>
        <w:jc w:val="both"/>
      </w:pPr>
      <w:r>
        <w:rPr>
          <w:rFonts w:ascii="Times New Roman"/>
          <w:b w:val="false"/>
          <w:i w:val="false"/>
          <w:color w:val="000000"/>
          <w:sz w:val="28"/>
        </w:rPr>
        <w:t>
      4. Осы бұйрық мемлекеттік тiркелген күнінен бастап қолданысқа енгізіледі және ресми жариялануға жатады.</w:t>
      </w:r>
    </w:p>
    <w:bookmarkEnd w:id="7"/>
    <w:tbl>
      <w:tblPr>
        <w:tblW w:w="0" w:type="auto"/>
        <w:tblCellSpacing w:w="0" w:type="auto"/>
        <w:tblBorders>
          <w:top w:val="none"/>
          <w:left w:val="none"/>
          <w:bottom w:val="none"/>
          <w:right w:val="none"/>
          <w:insideH w:val="none"/>
          <w:insideV w:val="none"/>
        </w:tblBorders>
      </w:tblPr>
      <w:tblGrid>
        <w:gridCol w:w="4534"/>
        <w:gridCol w:w="7766"/>
      </w:tblGrid>
      <w:tr>
        <w:trPr>
          <w:trHeight w:val="30" w:hRule="atLeast"/>
        </w:trPr>
        <w:tc>
          <w:tcPr>
            <w:tcW w:w="4534"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Министр</w:t>
            </w:r>
          </w:p>
        </w:tc>
        <w:tc>
          <w:tcPr>
            <w:tcW w:w="7766" w:type="dxa"/>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Б.Сұлтанов</w:t>
            </w:r>
          </w:p>
        </w:tc>
      </w:tr>
    </w:tbl>
    <w:p>
      <w:pPr>
        <w:spacing w:after="0"/>
        <w:ind w:left="0"/>
        <w:jc w:val="left"/>
      </w:pP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w:t>
            </w:r>
            <w:r>
              <w:br/>
            </w:r>
            <w:r>
              <w:rPr>
                <w:rFonts w:ascii="Times New Roman"/>
                <w:b w:val="false"/>
                <w:i w:val="false"/>
                <w:color w:val="000000"/>
                <w:sz w:val="20"/>
              </w:rPr>
              <w:t>Қаржы министрiнiң</w:t>
            </w:r>
            <w:r>
              <w:br/>
            </w:r>
            <w:r>
              <w:rPr>
                <w:rFonts w:ascii="Times New Roman"/>
                <w:b w:val="false"/>
                <w:i w:val="false"/>
                <w:color w:val="000000"/>
                <w:sz w:val="20"/>
              </w:rPr>
              <w:t>2014 жылғы 14 қарашадағы</w:t>
            </w:r>
            <w:r>
              <w:br/>
            </w:r>
            <w:r>
              <w:rPr>
                <w:rFonts w:ascii="Times New Roman"/>
                <w:b w:val="false"/>
                <w:i w:val="false"/>
                <w:color w:val="000000"/>
                <w:sz w:val="20"/>
              </w:rPr>
              <w:t>№ 494 бұйрығына</w:t>
            </w:r>
            <w:r>
              <w:br/>
            </w:r>
            <w:r>
              <w:rPr>
                <w:rFonts w:ascii="Times New Roman"/>
                <w:b w:val="false"/>
                <w:i w:val="false"/>
                <w:color w:val="000000"/>
                <w:sz w:val="20"/>
              </w:rPr>
              <w:t>1-қосымша</w:t>
            </w:r>
          </w:p>
        </w:tc>
      </w:tr>
    </w:tbl>
    <w:bookmarkStart w:name="z10" w:id="8"/>
    <w:p>
      <w:pPr>
        <w:spacing w:after="0"/>
        <w:ind w:left="0"/>
        <w:jc w:val="left"/>
      </w:pPr>
      <w:r>
        <w:rPr>
          <w:rFonts w:ascii="Times New Roman"/>
          <w:b/>
          <w:i w:val="false"/>
          <w:color w:val="000000"/>
        </w:rPr>
        <w:t xml:space="preserve"> Қазақстан Республикасының Бiрыңғай бюджеттiк сыныптамасын жасау қағидалары</w:t>
      </w:r>
    </w:p>
    <w:bookmarkEnd w:id="8"/>
    <w:bookmarkStart w:name="z11" w:id="9"/>
    <w:p>
      <w:pPr>
        <w:spacing w:after="0"/>
        <w:ind w:left="0"/>
        <w:jc w:val="both"/>
      </w:pPr>
      <w:r>
        <w:rPr>
          <w:rFonts w:ascii="Times New Roman"/>
          <w:b w:val="false"/>
          <w:i w:val="false"/>
          <w:color w:val="000000"/>
          <w:sz w:val="28"/>
        </w:rPr>
        <w:t>
      Осы Қазақстан Республикасының Бiрыңғай бюджеттiк сыныптамасын жасау қағидалары (бұдан әрi – Қағидалар) Қазақстан Республикасының Бiрыңғай бюджеттiк сыныптамасын жасау тәртібін айқындайды.</w:t>
      </w:r>
    </w:p>
    <w:bookmarkEnd w:id="9"/>
    <w:bookmarkStart w:name="z12" w:id="10"/>
    <w:p>
      <w:pPr>
        <w:spacing w:after="0"/>
        <w:ind w:left="0"/>
        <w:jc w:val="left"/>
      </w:pPr>
      <w:r>
        <w:rPr>
          <w:rFonts w:ascii="Times New Roman"/>
          <w:b/>
          <w:i w:val="false"/>
          <w:color w:val="000000"/>
        </w:rPr>
        <w:t xml:space="preserve"> 1. Жалпы ережелер</w:t>
      </w:r>
    </w:p>
    <w:bookmarkEnd w:id="10"/>
    <w:bookmarkStart w:name="z13" w:id="11"/>
    <w:p>
      <w:pPr>
        <w:spacing w:after="0"/>
        <w:ind w:left="0"/>
        <w:jc w:val="both"/>
      </w:pPr>
      <w:r>
        <w:rPr>
          <w:rFonts w:ascii="Times New Roman"/>
          <w:b w:val="false"/>
          <w:i w:val="false"/>
          <w:color w:val="000000"/>
          <w:sz w:val="28"/>
        </w:rPr>
        <w:t>
      1. Қазақстан Республикасының Бiрыңғай бюджеттiк сыныптамасы (бұдан әрi - Бюджеттiк сыныптама) сыныптама объектiлерiне топтамалық кодтар бере отырып, функционалдық, ведомстволық және экономикалық сипаттамалар бойынша бюджет түсімдерін және шығыстарын топтастыру болып табылады.</w:t>
      </w:r>
    </w:p>
    <w:bookmarkEnd w:id="11"/>
    <w:bookmarkStart w:name="z14" w:id="12"/>
    <w:p>
      <w:pPr>
        <w:spacing w:after="0"/>
        <w:ind w:left="0"/>
        <w:jc w:val="both"/>
      </w:pPr>
      <w:r>
        <w:rPr>
          <w:rFonts w:ascii="Times New Roman"/>
          <w:b w:val="false"/>
          <w:i w:val="false"/>
          <w:color w:val="000000"/>
          <w:sz w:val="28"/>
        </w:rPr>
        <w:t xml:space="preserve">
      Қазақстан Республикасы Бюджет кодексінің (бұдан әрі - Бюджет кодексі) </w:t>
      </w:r>
      <w:r>
        <w:rPr>
          <w:rFonts w:ascii="Times New Roman"/>
          <w:b w:val="false"/>
          <w:i w:val="false"/>
          <w:color w:val="000000"/>
          <w:sz w:val="28"/>
        </w:rPr>
        <w:t>26-бабына</w:t>
      </w:r>
      <w:r>
        <w:rPr>
          <w:rFonts w:ascii="Times New Roman"/>
          <w:b w:val="false"/>
          <w:i w:val="false"/>
          <w:color w:val="000000"/>
          <w:sz w:val="28"/>
        </w:rPr>
        <w:t xml:space="preserve"> сәйкес бюджеттiк сыныптама Қазақстан Республикасының заңнамалық актiлерiнiң, Қазақстан Республикасының Президентi жарлықтарының, Қазақстан Республикасының Үкіметі қаулыларының, облыстың, республикалық маңызы бар қаланың, астананың, ауданның және облыстық маңызы бар қаланың шешімдері негiзiнде жасалады.</w:t>
      </w:r>
    </w:p>
    <w:bookmarkEnd w:id="12"/>
    <w:bookmarkStart w:name="z15" w:id="13"/>
    <w:p>
      <w:pPr>
        <w:spacing w:after="0"/>
        <w:ind w:left="0"/>
        <w:jc w:val="both"/>
      </w:pPr>
      <w:r>
        <w:rPr>
          <w:rFonts w:ascii="Times New Roman"/>
          <w:b w:val="false"/>
          <w:i w:val="false"/>
          <w:color w:val="000000"/>
          <w:sz w:val="28"/>
        </w:rPr>
        <w:t xml:space="preserve">
      Бюджет кодексінің </w:t>
      </w:r>
      <w:r>
        <w:rPr>
          <w:rFonts w:ascii="Times New Roman"/>
          <w:b w:val="false"/>
          <w:i w:val="false"/>
          <w:color w:val="000000"/>
          <w:sz w:val="28"/>
        </w:rPr>
        <w:t>27-бабына</w:t>
      </w:r>
      <w:r>
        <w:rPr>
          <w:rFonts w:ascii="Times New Roman"/>
          <w:b w:val="false"/>
          <w:i w:val="false"/>
          <w:color w:val="000000"/>
          <w:sz w:val="28"/>
        </w:rPr>
        <w:t xml:space="preserve"> сәйкес Бюджеттiк сыныптама мыналарды:</w:t>
      </w:r>
    </w:p>
    <w:bookmarkEnd w:id="13"/>
    <w:p>
      <w:pPr>
        <w:spacing w:after="0"/>
        <w:ind w:left="0"/>
        <w:jc w:val="both"/>
      </w:pPr>
      <w:r>
        <w:rPr>
          <w:rFonts w:ascii="Times New Roman"/>
          <w:b w:val="false"/>
          <w:i w:val="false"/>
          <w:color w:val="000000"/>
          <w:sz w:val="28"/>
        </w:rPr>
        <w:t>
      бюджет түсiмдерінің сыныптамасын;</w:t>
      </w:r>
    </w:p>
    <w:p>
      <w:pPr>
        <w:spacing w:after="0"/>
        <w:ind w:left="0"/>
        <w:jc w:val="both"/>
      </w:pPr>
      <w:r>
        <w:rPr>
          <w:rFonts w:ascii="Times New Roman"/>
          <w:b w:val="false"/>
          <w:i w:val="false"/>
          <w:color w:val="000000"/>
          <w:sz w:val="28"/>
        </w:rPr>
        <w:t>
      бюджет шығыстарының функционалдық сыныптамасын;</w:t>
      </w:r>
    </w:p>
    <w:p>
      <w:pPr>
        <w:spacing w:after="0"/>
        <w:ind w:left="0"/>
        <w:jc w:val="both"/>
      </w:pPr>
      <w:r>
        <w:rPr>
          <w:rFonts w:ascii="Times New Roman"/>
          <w:b w:val="false"/>
          <w:i w:val="false"/>
          <w:color w:val="000000"/>
          <w:sz w:val="28"/>
        </w:rPr>
        <w:t>
      бюджет шығыстарының экономикалық сыныптамасын қамтиды.</w:t>
      </w:r>
    </w:p>
    <w:bookmarkStart w:name="z16" w:id="14"/>
    <w:p>
      <w:pPr>
        <w:spacing w:after="0"/>
        <w:ind w:left="0"/>
        <w:jc w:val="both"/>
      </w:pPr>
      <w:r>
        <w:rPr>
          <w:rFonts w:ascii="Times New Roman"/>
          <w:b w:val="false"/>
          <w:i w:val="false"/>
          <w:color w:val="000000"/>
          <w:sz w:val="28"/>
        </w:rPr>
        <w:t>
      2. Осы Қағидаларда мынадай ұғымдар қолданылады:</w:t>
      </w:r>
    </w:p>
    <w:bookmarkEnd w:id="14"/>
    <w:p>
      <w:pPr>
        <w:spacing w:after="0"/>
        <w:ind w:left="0"/>
        <w:jc w:val="both"/>
      </w:pPr>
      <w:r>
        <w:rPr>
          <w:rFonts w:ascii="Times New Roman"/>
          <w:b w:val="false"/>
          <w:i w:val="false"/>
          <w:color w:val="000000"/>
          <w:sz w:val="28"/>
        </w:rPr>
        <w:t>
      сыныптамалық код - түсiмдердiң, бюджет шығыстарының әрбiр түрi және бюджеттiк бағдарламалардың әкiмшiлерi бойынша, олардың белгiлi бiр сипаттамалары бойынша, түсiмдер сыныптамасының, шығыстардың функционалдық және экономикалық сыныптамасының деңгейлерi бойынша жеке бекiтiлетiн цифрлық белгi (топтамалық код).</w:t>
      </w:r>
    </w:p>
    <w:bookmarkStart w:name="z17" w:id="15"/>
    <w:p>
      <w:pPr>
        <w:spacing w:after="0"/>
        <w:ind w:left="0"/>
        <w:jc w:val="left"/>
      </w:pPr>
      <w:r>
        <w:rPr>
          <w:rFonts w:ascii="Times New Roman"/>
          <w:b/>
          <w:i w:val="false"/>
          <w:color w:val="000000"/>
        </w:rPr>
        <w:t xml:space="preserve"> 2. Бюджет түсiмдерiнiң сыныптамасы</w:t>
      </w:r>
    </w:p>
    <w:bookmarkEnd w:id="15"/>
    <w:bookmarkStart w:name="z18" w:id="16"/>
    <w:p>
      <w:pPr>
        <w:spacing w:after="0"/>
        <w:ind w:left="0"/>
        <w:jc w:val="both"/>
      </w:pPr>
      <w:r>
        <w:rPr>
          <w:rFonts w:ascii="Times New Roman"/>
          <w:b w:val="false"/>
          <w:i w:val="false"/>
          <w:color w:val="000000"/>
          <w:sz w:val="28"/>
        </w:rPr>
        <w:t xml:space="preserve">
      3. Барлық деңгейдегi бюджеттер түсiмдерiнiң белгiлi бiр сипаттамалар бойынша осы Қағидалардың </w:t>
      </w:r>
      <w:r>
        <w:rPr>
          <w:rFonts w:ascii="Times New Roman"/>
          <w:b w:val="false"/>
          <w:i w:val="false"/>
          <w:color w:val="000000"/>
          <w:sz w:val="28"/>
        </w:rPr>
        <w:t>2-тармағында</w:t>
      </w:r>
      <w:r>
        <w:rPr>
          <w:rFonts w:ascii="Times New Roman"/>
          <w:b w:val="false"/>
          <w:i w:val="false"/>
          <w:color w:val="000000"/>
          <w:sz w:val="28"/>
        </w:rPr>
        <w:t xml:space="preserve"> көрсетiлген салықтарды, төлемдердi және бюджетке түсетiн басқа да түсiмдердi белгiлейтiн Қазақстан Республикасының нормативтiк құқықтық актiлерiне негiзделген топтамасы бюджет түсiмдерiнiң сыныптамасы болып табылады.</w:t>
      </w:r>
    </w:p>
    <w:bookmarkEnd w:id="16"/>
    <w:p>
      <w:pPr>
        <w:spacing w:after="0"/>
        <w:ind w:left="0"/>
        <w:jc w:val="both"/>
      </w:pPr>
      <w:r>
        <w:rPr>
          <w:rFonts w:ascii="Times New Roman"/>
          <w:b w:val="false"/>
          <w:i w:val="false"/>
          <w:color w:val="000000"/>
          <w:sz w:val="28"/>
        </w:rPr>
        <w:t>
      Бюджет түсiмдерi сыныптамасының топтамасы мыналардан тұрады:</w:t>
      </w:r>
    </w:p>
    <w:p>
      <w:pPr>
        <w:spacing w:after="0"/>
        <w:ind w:left="0"/>
        <w:jc w:val="both"/>
      </w:pPr>
      <w:r>
        <w:rPr>
          <w:rFonts w:ascii="Times New Roman"/>
          <w:b w:val="false"/>
          <w:i w:val="false"/>
          <w:color w:val="000000"/>
          <w:sz w:val="28"/>
        </w:rPr>
        <w:t>
      түсiмдердiң экономикалық белгiлерi бойынша топтамасын бiлдiретiн санаттар. Санаттың сыныптамалық коды 1 белгiден тұрады;</w:t>
      </w:r>
    </w:p>
    <w:p>
      <w:pPr>
        <w:spacing w:after="0"/>
        <w:ind w:left="0"/>
        <w:jc w:val="both"/>
      </w:pPr>
      <w:r>
        <w:rPr>
          <w:rFonts w:ascii="Times New Roman"/>
          <w:b w:val="false"/>
          <w:i w:val="false"/>
          <w:color w:val="000000"/>
          <w:sz w:val="28"/>
        </w:rPr>
        <w:t xml:space="preserve">
      түсiмдердi олардың көздерi мен түрлерi бойынша топтайтын сыныптар. Сыныптамалық код 2 белгiден тұрады; </w:t>
      </w:r>
    </w:p>
    <w:p>
      <w:pPr>
        <w:spacing w:after="0"/>
        <w:ind w:left="0"/>
        <w:jc w:val="both"/>
      </w:pPr>
      <w:r>
        <w:rPr>
          <w:rFonts w:ascii="Times New Roman"/>
          <w:b w:val="false"/>
          <w:i w:val="false"/>
          <w:color w:val="000000"/>
          <w:sz w:val="28"/>
        </w:rPr>
        <w:t>
      түсiмдердi олардың көздерi мен түрлерi бойынша неғұрлым егжей-тегжейлi топтайтын кіші сыныптар. Кіші сыныптың сыныптамалық коды 1 белгiден тұрады;</w:t>
      </w:r>
    </w:p>
    <w:p>
      <w:pPr>
        <w:spacing w:after="0"/>
        <w:ind w:left="0"/>
        <w:jc w:val="both"/>
      </w:pPr>
      <w:r>
        <w:rPr>
          <w:rFonts w:ascii="Times New Roman"/>
          <w:b w:val="false"/>
          <w:i w:val="false"/>
          <w:color w:val="000000"/>
          <w:sz w:val="28"/>
        </w:rPr>
        <w:t>
      төлем түрiн немесе бюджетке түсетiн түсiмдерді айқындайтын ерекшелiктер. Ерекшеліктің сыныптамалық коды 2 белгiден тұрады.</w:t>
      </w:r>
    </w:p>
    <w:bookmarkStart w:name="z19" w:id="17"/>
    <w:p>
      <w:pPr>
        <w:spacing w:after="0"/>
        <w:ind w:left="0"/>
        <w:jc w:val="both"/>
      </w:pPr>
      <w:r>
        <w:rPr>
          <w:rFonts w:ascii="Times New Roman"/>
          <w:b w:val="false"/>
          <w:i w:val="false"/>
          <w:color w:val="000000"/>
          <w:sz w:val="28"/>
        </w:rPr>
        <w:t>
      4. Түсiмдердiң әрбiр түрiнiң түсiмдер сыныптамасының барлық деңгейлерiнiң кодтарынан қалыптасатын алты таңбалы коды болады.</w:t>
      </w:r>
    </w:p>
    <w:bookmarkEnd w:id="17"/>
    <w:p>
      <w:pPr>
        <w:spacing w:after="0"/>
        <w:ind w:left="0"/>
        <w:jc w:val="both"/>
      </w:pPr>
      <w:r>
        <w:rPr>
          <w:rFonts w:ascii="Times New Roman"/>
          <w:b w:val="false"/>
          <w:i w:val="false"/>
          <w:color w:val="000000"/>
          <w:sz w:val="28"/>
        </w:rPr>
        <w:t>
      Бюджет түсімдерінің алуан түрлерi үшiн бiрдей алты таңбалы кодтарды белгiлеуге жол берiлмейдi.</w:t>
      </w:r>
    </w:p>
    <w:bookmarkStart w:name="z20" w:id="18"/>
    <w:p>
      <w:pPr>
        <w:spacing w:after="0"/>
        <w:ind w:left="0"/>
        <w:jc w:val="both"/>
      </w:pPr>
      <w:r>
        <w:rPr>
          <w:rFonts w:ascii="Times New Roman"/>
          <w:b w:val="false"/>
          <w:i w:val="false"/>
          <w:color w:val="000000"/>
          <w:sz w:val="28"/>
        </w:rPr>
        <w:t>
      5. Бюджет түсiмдерiнiң сыныптамасы мынадай негiзгi санаттарды қамтиды:</w:t>
      </w:r>
    </w:p>
    <w:bookmarkEnd w:id="18"/>
    <w:bookmarkStart w:name="z21" w:id="19"/>
    <w:p>
      <w:pPr>
        <w:spacing w:after="0"/>
        <w:ind w:left="0"/>
        <w:jc w:val="both"/>
      </w:pPr>
      <w:r>
        <w:rPr>
          <w:rFonts w:ascii="Times New Roman"/>
          <w:b w:val="false"/>
          <w:i w:val="false"/>
          <w:color w:val="000000"/>
          <w:sz w:val="28"/>
        </w:rPr>
        <w:t>
      1) 1 "Салықтық түсiмдер";</w:t>
      </w:r>
    </w:p>
    <w:bookmarkEnd w:id="19"/>
    <w:bookmarkStart w:name="z22" w:id="20"/>
    <w:p>
      <w:pPr>
        <w:spacing w:after="0"/>
        <w:ind w:left="0"/>
        <w:jc w:val="both"/>
      </w:pPr>
      <w:r>
        <w:rPr>
          <w:rFonts w:ascii="Times New Roman"/>
          <w:b w:val="false"/>
          <w:i w:val="false"/>
          <w:color w:val="000000"/>
          <w:sz w:val="28"/>
        </w:rPr>
        <w:t>
      2) 2 "Салықтық емес түсiмдер";</w:t>
      </w:r>
    </w:p>
    <w:bookmarkEnd w:id="20"/>
    <w:bookmarkStart w:name="z23" w:id="21"/>
    <w:p>
      <w:pPr>
        <w:spacing w:after="0"/>
        <w:ind w:left="0"/>
        <w:jc w:val="both"/>
      </w:pPr>
      <w:r>
        <w:rPr>
          <w:rFonts w:ascii="Times New Roman"/>
          <w:b w:val="false"/>
          <w:i w:val="false"/>
          <w:color w:val="000000"/>
          <w:sz w:val="28"/>
        </w:rPr>
        <w:t>
      3) 3 "Негiзгi капиталды сатудан түсетiн түсiмдер";</w:t>
      </w:r>
    </w:p>
    <w:bookmarkEnd w:id="21"/>
    <w:bookmarkStart w:name="z24" w:id="22"/>
    <w:p>
      <w:pPr>
        <w:spacing w:after="0"/>
        <w:ind w:left="0"/>
        <w:jc w:val="both"/>
      </w:pPr>
      <w:r>
        <w:rPr>
          <w:rFonts w:ascii="Times New Roman"/>
          <w:b w:val="false"/>
          <w:i w:val="false"/>
          <w:color w:val="000000"/>
          <w:sz w:val="28"/>
        </w:rPr>
        <w:t>
      4) 4 "Трансферттердің түсiмдері";</w:t>
      </w:r>
    </w:p>
    <w:bookmarkEnd w:id="22"/>
    <w:bookmarkStart w:name="z25" w:id="23"/>
    <w:p>
      <w:pPr>
        <w:spacing w:after="0"/>
        <w:ind w:left="0"/>
        <w:jc w:val="both"/>
      </w:pPr>
      <w:r>
        <w:rPr>
          <w:rFonts w:ascii="Times New Roman"/>
          <w:b w:val="false"/>
          <w:i w:val="false"/>
          <w:color w:val="000000"/>
          <w:sz w:val="28"/>
        </w:rPr>
        <w:t>
      5) 5 "Бюджеттiк кредиттердi өтеу";</w:t>
      </w:r>
    </w:p>
    <w:bookmarkEnd w:id="23"/>
    <w:bookmarkStart w:name="z26" w:id="24"/>
    <w:p>
      <w:pPr>
        <w:spacing w:after="0"/>
        <w:ind w:left="0"/>
        <w:jc w:val="both"/>
      </w:pPr>
      <w:r>
        <w:rPr>
          <w:rFonts w:ascii="Times New Roman"/>
          <w:b w:val="false"/>
          <w:i w:val="false"/>
          <w:color w:val="000000"/>
          <w:sz w:val="28"/>
        </w:rPr>
        <w:t>
      6) 6 "Мемлекеттiң қаржы активтерiн сатудан түсетiн түсiмдер";</w:t>
      </w:r>
    </w:p>
    <w:bookmarkEnd w:id="24"/>
    <w:bookmarkStart w:name="z27" w:id="25"/>
    <w:p>
      <w:pPr>
        <w:spacing w:after="0"/>
        <w:ind w:left="0"/>
        <w:jc w:val="both"/>
      </w:pPr>
      <w:r>
        <w:rPr>
          <w:rFonts w:ascii="Times New Roman"/>
          <w:b w:val="false"/>
          <w:i w:val="false"/>
          <w:color w:val="000000"/>
          <w:sz w:val="28"/>
        </w:rPr>
        <w:t>
      7) 7 "Қарыздар түсiмi";</w:t>
      </w:r>
    </w:p>
    <w:bookmarkEnd w:id="25"/>
    <w:bookmarkStart w:name="z28" w:id="26"/>
    <w:p>
      <w:pPr>
        <w:spacing w:after="0"/>
        <w:ind w:left="0"/>
        <w:jc w:val="both"/>
      </w:pPr>
      <w:r>
        <w:rPr>
          <w:rFonts w:ascii="Times New Roman"/>
          <w:b w:val="false"/>
          <w:i w:val="false"/>
          <w:color w:val="000000"/>
          <w:sz w:val="28"/>
        </w:rPr>
        <w:t>
      8) 8 "Бюджет қаражатының пайдаланылатын қалдықтары".</w:t>
      </w:r>
    </w:p>
    <w:bookmarkEnd w:id="26"/>
    <w:bookmarkStart w:name="z29" w:id="27"/>
    <w:p>
      <w:pPr>
        <w:spacing w:after="0"/>
        <w:ind w:left="0"/>
        <w:jc w:val="both"/>
      </w:pPr>
      <w:r>
        <w:rPr>
          <w:rFonts w:ascii="Times New Roman"/>
          <w:b w:val="false"/>
          <w:i w:val="false"/>
          <w:color w:val="000000"/>
          <w:sz w:val="28"/>
        </w:rPr>
        <w:t xml:space="preserve">
      6. Бюджет түсiмдерiнiң сыныптамасы осы Қағидаларға </w:t>
      </w:r>
      <w:r>
        <w:rPr>
          <w:rFonts w:ascii="Times New Roman"/>
          <w:b w:val="false"/>
          <w:i w:val="false"/>
          <w:color w:val="000000"/>
          <w:sz w:val="28"/>
        </w:rPr>
        <w:t>1-қосымшаға</w:t>
      </w:r>
      <w:r>
        <w:rPr>
          <w:rFonts w:ascii="Times New Roman"/>
          <w:b w:val="false"/>
          <w:i w:val="false"/>
          <w:color w:val="000000"/>
          <w:sz w:val="28"/>
        </w:rPr>
        <w:t xml:space="preserve"> сәйкес құрылым бойынша жасалады.</w:t>
      </w:r>
    </w:p>
    <w:bookmarkEnd w:id="27"/>
    <w:bookmarkStart w:name="z30" w:id="28"/>
    <w:p>
      <w:pPr>
        <w:spacing w:after="0"/>
        <w:ind w:left="0"/>
        <w:jc w:val="left"/>
      </w:pPr>
      <w:r>
        <w:rPr>
          <w:rFonts w:ascii="Times New Roman"/>
          <w:b/>
          <w:i w:val="false"/>
          <w:color w:val="000000"/>
        </w:rPr>
        <w:t xml:space="preserve"> 3. Бюджет шығыстарының функционалдық сыныптамасы</w:t>
      </w:r>
    </w:p>
    <w:bookmarkEnd w:id="28"/>
    <w:bookmarkStart w:name="z31" w:id="29"/>
    <w:p>
      <w:pPr>
        <w:spacing w:after="0"/>
        <w:ind w:left="0"/>
        <w:jc w:val="both"/>
      </w:pPr>
      <w:r>
        <w:rPr>
          <w:rFonts w:ascii="Times New Roman"/>
          <w:b w:val="false"/>
          <w:i w:val="false"/>
          <w:color w:val="000000"/>
          <w:sz w:val="28"/>
        </w:rPr>
        <w:t xml:space="preserve">
      7. Бюджет кодексінің </w:t>
      </w:r>
      <w:r>
        <w:rPr>
          <w:rFonts w:ascii="Times New Roman"/>
          <w:b w:val="false"/>
          <w:i w:val="false"/>
          <w:color w:val="000000"/>
          <w:sz w:val="28"/>
        </w:rPr>
        <w:t>29-бабына</w:t>
      </w:r>
      <w:r>
        <w:rPr>
          <w:rFonts w:ascii="Times New Roman"/>
          <w:b w:val="false"/>
          <w:i w:val="false"/>
          <w:color w:val="000000"/>
          <w:sz w:val="28"/>
        </w:rPr>
        <w:t xml:space="preserve"> сәйкес мемлекет функцияларының орындалуын, Қазақстан Республикасының стратегиялық және бағдарламалық құжаттарын, мемлекеттік органдардың стратегиялық жоспарларын iске асыруды көрсететін функционалдық және ведомстволық белгiлер бойынша бюджет қаражатының жұмсалу бағыттарын айқындайтын барлық деңгейлердегi бюджеттер шығыстарының топтамасы бюджет шығыстарының функционалдық сыныптамасы болып табылады.</w:t>
      </w:r>
    </w:p>
    <w:bookmarkEnd w:id="29"/>
    <w:p>
      <w:pPr>
        <w:spacing w:after="0"/>
        <w:ind w:left="0"/>
        <w:jc w:val="both"/>
      </w:pPr>
      <w:r>
        <w:rPr>
          <w:rFonts w:ascii="Times New Roman"/>
          <w:b w:val="false"/>
          <w:i w:val="false"/>
          <w:color w:val="000000"/>
          <w:sz w:val="28"/>
        </w:rPr>
        <w:t>
      Бюджет шығыстарының функционалдық сыныптамасының топтамасы мынадай деңгейлерден тұрады:</w:t>
      </w:r>
    </w:p>
    <w:p>
      <w:pPr>
        <w:spacing w:after="0"/>
        <w:ind w:left="0"/>
        <w:jc w:val="both"/>
      </w:pPr>
      <w:r>
        <w:rPr>
          <w:rFonts w:ascii="Times New Roman"/>
          <w:b w:val="false"/>
          <w:i w:val="false"/>
          <w:color w:val="000000"/>
          <w:sz w:val="28"/>
        </w:rPr>
        <w:t>
      функционалдық топтар;</w:t>
      </w:r>
    </w:p>
    <w:p>
      <w:pPr>
        <w:spacing w:after="0"/>
        <w:ind w:left="0"/>
        <w:jc w:val="both"/>
      </w:pPr>
      <w:r>
        <w:rPr>
          <w:rFonts w:ascii="Times New Roman"/>
          <w:b w:val="false"/>
          <w:i w:val="false"/>
          <w:color w:val="000000"/>
          <w:sz w:val="28"/>
        </w:rPr>
        <w:t>
      функционалдық кіші топтар;</w:t>
      </w:r>
    </w:p>
    <w:p>
      <w:pPr>
        <w:spacing w:after="0"/>
        <w:ind w:left="0"/>
        <w:jc w:val="both"/>
      </w:pPr>
      <w:r>
        <w:rPr>
          <w:rFonts w:ascii="Times New Roman"/>
          <w:b w:val="false"/>
          <w:i w:val="false"/>
          <w:color w:val="000000"/>
          <w:sz w:val="28"/>
        </w:rPr>
        <w:t>
      бюджеттiк бағдарламалардың әкiмшiлерi;</w:t>
      </w:r>
    </w:p>
    <w:p>
      <w:pPr>
        <w:spacing w:after="0"/>
        <w:ind w:left="0"/>
        <w:jc w:val="both"/>
      </w:pPr>
      <w:r>
        <w:rPr>
          <w:rFonts w:ascii="Times New Roman"/>
          <w:b w:val="false"/>
          <w:i w:val="false"/>
          <w:color w:val="000000"/>
          <w:sz w:val="28"/>
        </w:rPr>
        <w:t>
      бюджеттiк бағдарламалар (кiшi бағдарламалар).</w:t>
      </w:r>
    </w:p>
    <w:bookmarkStart w:name="z32" w:id="30"/>
    <w:p>
      <w:pPr>
        <w:spacing w:after="0"/>
        <w:ind w:left="0"/>
        <w:jc w:val="both"/>
      </w:pPr>
      <w:r>
        <w:rPr>
          <w:rFonts w:ascii="Times New Roman"/>
          <w:b w:val="false"/>
          <w:i w:val="false"/>
          <w:color w:val="000000"/>
          <w:sz w:val="28"/>
        </w:rPr>
        <w:t>
      8. Функционалдық топ елдiң стратегиялық даму басымдықтарына сәйкес келетiн және олардың әрқайсысының айқын мақсатын көрсететiн елдiң негiзгi даму бағыттарын көрсетедi. Функционалдық топтың сыныптамалық коды 2 белгiден тұрады.</w:t>
      </w:r>
    </w:p>
    <w:bookmarkEnd w:id="30"/>
    <w:p>
      <w:pPr>
        <w:spacing w:after="0"/>
        <w:ind w:left="0"/>
        <w:jc w:val="both"/>
      </w:pPr>
      <w:r>
        <w:rPr>
          <w:rFonts w:ascii="Times New Roman"/>
          <w:b w:val="false"/>
          <w:i w:val="false"/>
          <w:color w:val="000000"/>
          <w:sz w:val="28"/>
        </w:rPr>
        <w:t>
      Мемлекеттiк басқару органдары орындайтын функцияларға байланысты бюджет шығыстары мынадай функционалдық топтар бойынша сыныпталады:</w:t>
      </w:r>
    </w:p>
    <w:bookmarkStart w:name="z33" w:id="31"/>
    <w:p>
      <w:pPr>
        <w:spacing w:after="0"/>
        <w:ind w:left="0"/>
        <w:jc w:val="both"/>
      </w:pPr>
      <w:r>
        <w:rPr>
          <w:rFonts w:ascii="Times New Roman"/>
          <w:b w:val="false"/>
          <w:i w:val="false"/>
          <w:color w:val="000000"/>
          <w:sz w:val="28"/>
        </w:rPr>
        <w:t>
      1) 01 "Жалпы сипаттағы мемлекеттiк қызметтер";</w:t>
      </w:r>
    </w:p>
    <w:bookmarkEnd w:id="31"/>
    <w:bookmarkStart w:name="z34" w:id="32"/>
    <w:p>
      <w:pPr>
        <w:spacing w:after="0"/>
        <w:ind w:left="0"/>
        <w:jc w:val="both"/>
      </w:pPr>
      <w:r>
        <w:rPr>
          <w:rFonts w:ascii="Times New Roman"/>
          <w:b w:val="false"/>
          <w:i w:val="false"/>
          <w:color w:val="000000"/>
          <w:sz w:val="28"/>
        </w:rPr>
        <w:t>
      2) 02 "Қорғаныс";</w:t>
      </w:r>
    </w:p>
    <w:bookmarkEnd w:id="32"/>
    <w:bookmarkStart w:name="z35" w:id="33"/>
    <w:p>
      <w:pPr>
        <w:spacing w:after="0"/>
        <w:ind w:left="0"/>
        <w:jc w:val="both"/>
      </w:pPr>
      <w:r>
        <w:rPr>
          <w:rFonts w:ascii="Times New Roman"/>
          <w:b w:val="false"/>
          <w:i w:val="false"/>
          <w:color w:val="000000"/>
          <w:sz w:val="28"/>
        </w:rPr>
        <w:t>
      3) 03 "Қоғамдық тәртiп, қауiпсiздiк, құқықтық, сот, қылмыстық-атқару қызметi";</w:t>
      </w:r>
    </w:p>
    <w:bookmarkEnd w:id="33"/>
    <w:bookmarkStart w:name="z36" w:id="34"/>
    <w:p>
      <w:pPr>
        <w:spacing w:after="0"/>
        <w:ind w:left="0"/>
        <w:jc w:val="both"/>
      </w:pPr>
      <w:r>
        <w:rPr>
          <w:rFonts w:ascii="Times New Roman"/>
          <w:b w:val="false"/>
          <w:i w:val="false"/>
          <w:color w:val="000000"/>
          <w:sz w:val="28"/>
        </w:rPr>
        <w:t>
      4) 04 "Бiлiм беру";</w:t>
      </w:r>
    </w:p>
    <w:bookmarkEnd w:id="34"/>
    <w:bookmarkStart w:name="z37" w:id="35"/>
    <w:p>
      <w:pPr>
        <w:spacing w:after="0"/>
        <w:ind w:left="0"/>
        <w:jc w:val="both"/>
      </w:pPr>
      <w:r>
        <w:rPr>
          <w:rFonts w:ascii="Times New Roman"/>
          <w:b w:val="false"/>
          <w:i w:val="false"/>
          <w:color w:val="000000"/>
          <w:sz w:val="28"/>
        </w:rPr>
        <w:t>
      5) 05 "Денсаулық сақтау";</w:t>
      </w:r>
    </w:p>
    <w:bookmarkEnd w:id="35"/>
    <w:bookmarkStart w:name="z38" w:id="36"/>
    <w:p>
      <w:pPr>
        <w:spacing w:after="0"/>
        <w:ind w:left="0"/>
        <w:jc w:val="both"/>
      </w:pPr>
      <w:r>
        <w:rPr>
          <w:rFonts w:ascii="Times New Roman"/>
          <w:b w:val="false"/>
          <w:i w:val="false"/>
          <w:color w:val="000000"/>
          <w:sz w:val="28"/>
        </w:rPr>
        <w:t>
      6) 06 "Әлеуметтiк көмек және әлеуметтiк қамсыздандыру";</w:t>
      </w:r>
    </w:p>
    <w:bookmarkEnd w:id="36"/>
    <w:bookmarkStart w:name="z39" w:id="37"/>
    <w:p>
      <w:pPr>
        <w:spacing w:after="0"/>
        <w:ind w:left="0"/>
        <w:jc w:val="both"/>
      </w:pPr>
      <w:r>
        <w:rPr>
          <w:rFonts w:ascii="Times New Roman"/>
          <w:b w:val="false"/>
          <w:i w:val="false"/>
          <w:color w:val="000000"/>
          <w:sz w:val="28"/>
        </w:rPr>
        <w:t>
      7) 07 "Тұрғын үй-коммуналдық шаруашылық";</w:t>
      </w:r>
    </w:p>
    <w:bookmarkEnd w:id="37"/>
    <w:bookmarkStart w:name="z40" w:id="38"/>
    <w:p>
      <w:pPr>
        <w:spacing w:after="0"/>
        <w:ind w:left="0"/>
        <w:jc w:val="both"/>
      </w:pPr>
      <w:r>
        <w:rPr>
          <w:rFonts w:ascii="Times New Roman"/>
          <w:b w:val="false"/>
          <w:i w:val="false"/>
          <w:color w:val="000000"/>
          <w:sz w:val="28"/>
        </w:rPr>
        <w:t>
      8) 08 "Мәдениет, спорт, туризм және ақпараттық кеңiстiк";</w:t>
      </w:r>
    </w:p>
    <w:bookmarkEnd w:id="38"/>
    <w:bookmarkStart w:name="z41" w:id="39"/>
    <w:p>
      <w:pPr>
        <w:spacing w:after="0"/>
        <w:ind w:left="0"/>
        <w:jc w:val="both"/>
      </w:pPr>
      <w:r>
        <w:rPr>
          <w:rFonts w:ascii="Times New Roman"/>
          <w:b w:val="false"/>
          <w:i w:val="false"/>
          <w:color w:val="000000"/>
          <w:sz w:val="28"/>
        </w:rPr>
        <w:t>
      9) 09 "Отын-энергетика кешені және жер қойнауын пайдалану";</w:t>
      </w:r>
    </w:p>
    <w:bookmarkEnd w:id="39"/>
    <w:bookmarkStart w:name="z42" w:id="40"/>
    <w:p>
      <w:pPr>
        <w:spacing w:after="0"/>
        <w:ind w:left="0"/>
        <w:jc w:val="both"/>
      </w:pPr>
      <w:r>
        <w:rPr>
          <w:rFonts w:ascii="Times New Roman"/>
          <w:b w:val="false"/>
          <w:i w:val="false"/>
          <w:color w:val="000000"/>
          <w:sz w:val="28"/>
        </w:rPr>
        <w:t>
      10) 10 "Ауыл, cу, орман, балық шаруашылығы, ерекше қорғалатын табиғи аумақтар, қоршаған ортаны және жануарлар дүниесiн қорғау, жер қатынастары";</w:t>
      </w:r>
    </w:p>
    <w:bookmarkEnd w:id="40"/>
    <w:bookmarkStart w:name="z43" w:id="41"/>
    <w:p>
      <w:pPr>
        <w:spacing w:after="0"/>
        <w:ind w:left="0"/>
        <w:jc w:val="both"/>
      </w:pPr>
      <w:r>
        <w:rPr>
          <w:rFonts w:ascii="Times New Roman"/>
          <w:b w:val="false"/>
          <w:i w:val="false"/>
          <w:color w:val="000000"/>
          <w:sz w:val="28"/>
        </w:rPr>
        <w:t>
      11) 11 "Өнеркәсiп, сәулет, қала құрылысы және құрылыс қызметi";</w:t>
      </w:r>
    </w:p>
    <w:bookmarkEnd w:id="41"/>
    <w:bookmarkStart w:name="z44" w:id="42"/>
    <w:p>
      <w:pPr>
        <w:spacing w:after="0"/>
        <w:ind w:left="0"/>
        <w:jc w:val="both"/>
      </w:pPr>
      <w:r>
        <w:rPr>
          <w:rFonts w:ascii="Times New Roman"/>
          <w:b w:val="false"/>
          <w:i w:val="false"/>
          <w:color w:val="000000"/>
          <w:sz w:val="28"/>
        </w:rPr>
        <w:t>
      12) 12 "Көлiк және коммуникация";</w:t>
      </w:r>
    </w:p>
    <w:bookmarkEnd w:id="42"/>
    <w:bookmarkStart w:name="z45" w:id="43"/>
    <w:p>
      <w:pPr>
        <w:spacing w:after="0"/>
        <w:ind w:left="0"/>
        <w:jc w:val="both"/>
      </w:pPr>
      <w:r>
        <w:rPr>
          <w:rFonts w:ascii="Times New Roman"/>
          <w:b w:val="false"/>
          <w:i w:val="false"/>
          <w:color w:val="000000"/>
          <w:sz w:val="28"/>
        </w:rPr>
        <w:t>
      13) 13 "Басқалар";</w:t>
      </w:r>
    </w:p>
    <w:bookmarkEnd w:id="43"/>
    <w:bookmarkStart w:name="z46" w:id="44"/>
    <w:p>
      <w:pPr>
        <w:spacing w:after="0"/>
        <w:ind w:left="0"/>
        <w:jc w:val="both"/>
      </w:pPr>
      <w:r>
        <w:rPr>
          <w:rFonts w:ascii="Times New Roman"/>
          <w:b w:val="false"/>
          <w:i w:val="false"/>
          <w:color w:val="000000"/>
          <w:sz w:val="28"/>
        </w:rPr>
        <w:t>
      14) 14 "Борышқа қызмет көрсету";</w:t>
      </w:r>
    </w:p>
    <w:bookmarkEnd w:id="44"/>
    <w:bookmarkStart w:name="z47" w:id="45"/>
    <w:p>
      <w:pPr>
        <w:spacing w:after="0"/>
        <w:ind w:left="0"/>
        <w:jc w:val="both"/>
      </w:pPr>
      <w:r>
        <w:rPr>
          <w:rFonts w:ascii="Times New Roman"/>
          <w:b w:val="false"/>
          <w:i w:val="false"/>
          <w:color w:val="000000"/>
          <w:sz w:val="28"/>
        </w:rPr>
        <w:t>
      15) 15 "Трансферттер";</w:t>
      </w:r>
    </w:p>
    <w:bookmarkEnd w:id="45"/>
    <w:bookmarkStart w:name="z48" w:id="46"/>
    <w:p>
      <w:pPr>
        <w:spacing w:after="0"/>
        <w:ind w:left="0"/>
        <w:jc w:val="both"/>
      </w:pPr>
      <w:r>
        <w:rPr>
          <w:rFonts w:ascii="Times New Roman"/>
          <w:b w:val="false"/>
          <w:i w:val="false"/>
          <w:color w:val="000000"/>
          <w:sz w:val="28"/>
        </w:rPr>
        <w:t>
      16) 16 "Қарыздарды өтеу".</w:t>
      </w:r>
    </w:p>
    <w:bookmarkEnd w:id="46"/>
    <w:bookmarkStart w:name="z49" w:id="47"/>
    <w:p>
      <w:pPr>
        <w:spacing w:after="0"/>
        <w:ind w:left="0"/>
        <w:jc w:val="both"/>
      </w:pPr>
      <w:r>
        <w:rPr>
          <w:rFonts w:ascii="Times New Roman"/>
          <w:b w:val="false"/>
          <w:i w:val="false"/>
          <w:color w:val="000000"/>
          <w:sz w:val="28"/>
        </w:rPr>
        <w:t>
      9. Функционалдық кіші топ ел дамуының әрбiр стратегиялық басымдығы жөнiндегi мiндеттер тобын функционалдық топ iшiнде нақтылайды. Функционалдық кіші топтың сыныптамалық коды 1 белгiден тұрады.</w:t>
      </w:r>
    </w:p>
    <w:bookmarkEnd w:id="47"/>
    <w:bookmarkStart w:name="z50" w:id="48"/>
    <w:p>
      <w:pPr>
        <w:spacing w:after="0"/>
        <w:ind w:left="0"/>
        <w:jc w:val="both"/>
      </w:pPr>
      <w:r>
        <w:rPr>
          <w:rFonts w:ascii="Times New Roman"/>
          <w:b w:val="false"/>
          <w:i w:val="false"/>
          <w:color w:val="000000"/>
          <w:sz w:val="28"/>
        </w:rPr>
        <w:t xml:space="preserve">
      10. Бюджет кодексінің </w:t>
      </w:r>
      <w:r>
        <w:rPr>
          <w:rFonts w:ascii="Times New Roman"/>
          <w:b w:val="false"/>
          <w:i w:val="false"/>
          <w:color w:val="000000"/>
          <w:sz w:val="28"/>
        </w:rPr>
        <w:t>31-бабына</w:t>
      </w:r>
      <w:r>
        <w:rPr>
          <w:rFonts w:ascii="Times New Roman"/>
          <w:b w:val="false"/>
          <w:i w:val="false"/>
          <w:color w:val="000000"/>
          <w:sz w:val="28"/>
        </w:rPr>
        <w:t xml:space="preserve"> сәйкес бюджеттiк бағдарламалардың әкiмшiлерi жүктелген функциялар мен өкiлеттiктерге сай айқындалады.</w:t>
      </w:r>
    </w:p>
    <w:bookmarkEnd w:id="48"/>
    <w:p>
      <w:pPr>
        <w:spacing w:after="0"/>
        <w:ind w:left="0"/>
        <w:jc w:val="both"/>
      </w:pPr>
      <w:r>
        <w:rPr>
          <w:rFonts w:ascii="Times New Roman"/>
          <w:b w:val="false"/>
          <w:i w:val="false"/>
          <w:color w:val="000000"/>
          <w:sz w:val="28"/>
        </w:rPr>
        <w:t>
      Орталық атқарушы және өзге орталық мемлекеттік органдар республикалық бюджеттік бағдарламалардың әкімшілері болып табылады, ал жергiлiктi бюджеттiк бағдарламалардың әкiмшiлерi Қазақстан Республикасының Yкiметi бекiтетiн жергiлiктi мемлекеттiк басқарудың базалық құрылымына және тиісті мәслихат бекітетін тиісті әкімшілік-аумақтық бірлікті басқару схемасына сүйене отырып, айқындалады.</w:t>
      </w:r>
    </w:p>
    <w:p>
      <w:pPr>
        <w:spacing w:after="0"/>
        <w:ind w:left="0"/>
        <w:jc w:val="both"/>
      </w:pPr>
      <w:r>
        <w:rPr>
          <w:rFonts w:ascii="Times New Roman"/>
          <w:b w:val="false"/>
          <w:i w:val="false"/>
          <w:color w:val="000000"/>
          <w:sz w:val="28"/>
        </w:rPr>
        <w:t>
      Бюджеттiк бағдарламалардың әрбiр әкiмшiсiне жеке сыныптамалық код берiледi, ол 3 белгiден тұрады.</w:t>
      </w:r>
    </w:p>
    <w:bookmarkStart w:name="z51" w:id="49"/>
    <w:p>
      <w:pPr>
        <w:spacing w:after="0"/>
        <w:ind w:left="0"/>
        <w:jc w:val="both"/>
      </w:pPr>
      <w:r>
        <w:rPr>
          <w:rFonts w:ascii="Times New Roman"/>
          <w:b w:val="false"/>
          <w:i w:val="false"/>
          <w:color w:val="000000"/>
          <w:sz w:val="28"/>
        </w:rPr>
        <w:t>
      11. Стратегиялық жоспар әзірлейтін республикалық бюджеттік бағдарламалар әкімшісінің бюджеттік бағдарламасы стратегиялық жоспарда айқындалған мақсаттармен өзара байланысқан республикалық бюджет шығыстарының бағытын айқындайды.</w:t>
      </w:r>
    </w:p>
    <w:bookmarkEnd w:id="49"/>
    <w:bookmarkStart w:name="z106" w:id="50"/>
    <w:p>
      <w:pPr>
        <w:spacing w:after="0"/>
        <w:ind w:left="0"/>
        <w:jc w:val="both"/>
      </w:pPr>
      <w:r>
        <w:rPr>
          <w:rFonts w:ascii="Times New Roman"/>
          <w:b w:val="false"/>
          <w:i w:val="false"/>
          <w:color w:val="000000"/>
          <w:sz w:val="28"/>
        </w:rPr>
        <w:t>
      Стратегиялық жоспар әзірлемейтін республикалық бюджеттік бағдарламалар әкімшісінің бюджеттік бағдарламасы мемлекеттік орган туралы ережеде айқындалған өкілеттіктермен өзара байланысқан республикалық бюджет шығыстарының бағытын айқындайды.</w:t>
      </w:r>
    </w:p>
    <w:bookmarkEnd w:id="50"/>
    <w:bookmarkStart w:name="z107" w:id="51"/>
    <w:p>
      <w:pPr>
        <w:spacing w:after="0"/>
        <w:ind w:left="0"/>
        <w:jc w:val="both"/>
      </w:pPr>
      <w:r>
        <w:rPr>
          <w:rFonts w:ascii="Times New Roman"/>
          <w:b w:val="false"/>
          <w:i w:val="false"/>
          <w:color w:val="000000"/>
          <w:sz w:val="28"/>
        </w:rPr>
        <w:t xml:space="preserve">
      Жергілікті бюджеттік бағдарламалар әкімшісінің бюджеттік бағдарламасы тиісті аумақты дамыту бағдарламасында айқындалған мақсаттармен, нысаналы индикаторлармен не мемлекеттік орган туралы ережеде айқындалған өкілеттіктермен өзара байланысқан жергілікті бюджет шығыстарының бағытын айқындайды. </w:t>
      </w:r>
    </w:p>
    <w:bookmarkEnd w:id="51"/>
    <w:bookmarkStart w:name="z108" w:id="52"/>
    <w:p>
      <w:pPr>
        <w:spacing w:after="0"/>
        <w:ind w:left="0"/>
        <w:jc w:val="both"/>
      </w:pPr>
      <w:r>
        <w:rPr>
          <w:rFonts w:ascii="Times New Roman"/>
          <w:b w:val="false"/>
          <w:i w:val="false"/>
          <w:color w:val="000000"/>
          <w:sz w:val="28"/>
        </w:rPr>
        <w:t>
      Бюдджеттік бағдарлама сыныптамалық коды 3 белгiден тұрады.</w:t>
      </w:r>
    </w:p>
    <w:bookmarkEnd w:id="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11-тармақ жаңа редакцияда - ҚР Қаржы мнистрiнiң 17.11.2015 </w:t>
      </w:r>
      <w:r>
        <w:rPr>
          <w:rFonts w:ascii="Times New Roman"/>
          <w:b w:val="false"/>
          <w:i w:val="false"/>
          <w:color w:val="ff0000"/>
          <w:sz w:val="28"/>
        </w:rPr>
        <w:t>№ 565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2" w:id="53"/>
    <w:p>
      <w:pPr>
        <w:spacing w:after="0"/>
        <w:ind w:left="0"/>
        <w:jc w:val="both"/>
      </w:pPr>
      <w:r>
        <w:rPr>
          <w:rFonts w:ascii="Times New Roman"/>
          <w:b w:val="false"/>
          <w:i w:val="false"/>
          <w:color w:val="000000"/>
          <w:sz w:val="28"/>
        </w:rPr>
        <w:t>
      12. Атаулары бiрдей бюджеттiк бағдарламалар, оның iшiнде бөлiнетiн бюджеттiк бағдарламаларды орындау кезiнде пайдаланылатындар мен бюджеттiк бағдарламалардың бiрнеше әкiмшiлерiне бекiтiлгендердiң де кодтары бiреу және 100-ден бастап 199-ға дейiнгi кодтар бойынша сыныпталады.</w:t>
      </w:r>
    </w:p>
    <w:bookmarkEnd w:id="53"/>
    <w:bookmarkStart w:name="z53" w:id="54"/>
    <w:p>
      <w:pPr>
        <w:spacing w:after="0"/>
        <w:ind w:left="0"/>
        <w:jc w:val="both"/>
      </w:pPr>
      <w:r>
        <w:rPr>
          <w:rFonts w:ascii="Times New Roman"/>
          <w:b w:val="false"/>
          <w:i w:val="false"/>
          <w:color w:val="000000"/>
          <w:sz w:val="28"/>
        </w:rPr>
        <w:t>
      13. Бюджеттік кіші бағдарлама стратегиялық жоспардың, аумақты дамыту бағдарламасының мақсатына және (немесе) бюджеттік бағдарламаның түпкілікті нәтижесіне қол жеткізуге бағытталған бюджет қаражатын жұмсаудың нақты бағыттарын ашады және бюджеттік бағдарлама сияқты ол да сол функционалдық топта, функционалдық кіші топта бекітіледі.</w:t>
      </w:r>
    </w:p>
    <w:bookmarkEnd w:id="54"/>
    <w:bookmarkStart w:name="z109" w:id="55"/>
    <w:p>
      <w:pPr>
        <w:spacing w:after="0"/>
        <w:ind w:left="0"/>
        <w:jc w:val="both"/>
      </w:pPr>
      <w:r>
        <w:rPr>
          <w:rFonts w:ascii="Times New Roman"/>
          <w:b w:val="false"/>
          <w:i w:val="false"/>
          <w:color w:val="000000"/>
          <w:sz w:val="28"/>
        </w:rPr>
        <w:t>
      Әртүрлі көздер есебінен қаржыландырылатын бюджеттік бағдарламалар үшін бюджеттік кіші бағдарлама қаржыландыру көздерінің әрқайсысы үшін бөлінеді.</w:t>
      </w:r>
    </w:p>
    <w:bookmarkEnd w:id="55"/>
    <w:bookmarkStart w:name="z110" w:id="56"/>
    <w:p>
      <w:pPr>
        <w:spacing w:after="0"/>
        <w:ind w:left="0"/>
        <w:jc w:val="both"/>
      </w:pPr>
      <w:r>
        <w:rPr>
          <w:rFonts w:ascii="Times New Roman"/>
          <w:b w:val="false"/>
          <w:i w:val="false"/>
          <w:color w:val="000000"/>
          <w:sz w:val="28"/>
        </w:rPr>
        <w:t>
      Бюджеттiк кiшi бағдарламалардың 001-ден 999-ғa дейiнгi сыныптамалық коды болады. Бiрнеше әкiмшiлерге бекiтiлген аттас бюджеттiк кiшi бағдарламалар 001-ден 099 аралығындағы кодтар бойынша жiктеледi.</w:t>
      </w:r>
    </w:p>
    <w:bookmarkEnd w:id="56"/>
    <w:bookmarkStart w:name="z111" w:id="57"/>
    <w:p>
      <w:pPr>
        <w:spacing w:after="0"/>
        <w:ind w:left="0"/>
        <w:jc w:val="both"/>
      </w:pPr>
      <w:r>
        <w:rPr>
          <w:rFonts w:ascii="Times New Roman"/>
          <w:b w:val="false"/>
          <w:i w:val="false"/>
          <w:color w:val="000000"/>
          <w:sz w:val="28"/>
        </w:rPr>
        <w:t>
      Егер бағдарлама кiшi бағдарламаларға бөлiнбесе, олардың орнына 000 сыныптамалық коды көрсетiледi.</w:t>
      </w:r>
    </w:p>
    <w:bookmarkEnd w:id="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13-тармақ жаңа редакцияда - ҚР Қаржы мнистрiнiң 17.11.2015 </w:t>
      </w:r>
      <w:r>
        <w:rPr>
          <w:rFonts w:ascii="Times New Roman"/>
          <w:b w:val="false"/>
          <w:i w:val="false"/>
          <w:color w:val="ff0000"/>
          <w:sz w:val="28"/>
        </w:rPr>
        <w:t>№ 565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4" w:id="58"/>
    <w:p>
      <w:pPr>
        <w:spacing w:after="0"/>
        <w:ind w:left="0"/>
        <w:jc w:val="both"/>
      </w:pPr>
      <w:r>
        <w:rPr>
          <w:rFonts w:ascii="Times New Roman"/>
          <w:b w:val="false"/>
          <w:i w:val="false"/>
          <w:color w:val="000000"/>
          <w:sz w:val="28"/>
        </w:rPr>
        <w:t>
      14. Функционалдық топ, функционалдық кiшi топ, бюджеттiк бағдарламалар әкiмшiсi, бюджеттiк бағдарлама және кiшi бағдарлама кодтарынан тұратын әрбiр он екi таңбалы код бюджет шығыстарының барлық функционалдық сыныптамасының бiрегейі болып табылады.</w:t>
      </w:r>
    </w:p>
    <w:bookmarkEnd w:id="58"/>
    <w:bookmarkStart w:name="z55" w:id="59"/>
    <w:p>
      <w:pPr>
        <w:spacing w:after="0"/>
        <w:ind w:left="0"/>
        <w:jc w:val="both"/>
      </w:pPr>
      <w:r>
        <w:rPr>
          <w:rFonts w:ascii="Times New Roman"/>
          <w:b w:val="false"/>
          <w:i w:val="false"/>
          <w:color w:val="000000"/>
          <w:sz w:val="28"/>
        </w:rPr>
        <w:t xml:space="preserve">
      15. Бюджет кодексінің </w:t>
      </w:r>
      <w:r>
        <w:rPr>
          <w:rFonts w:ascii="Times New Roman"/>
          <w:b w:val="false"/>
          <w:i w:val="false"/>
          <w:color w:val="000000"/>
          <w:sz w:val="28"/>
        </w:rPr>
        <w:t>33-бабына</w:t>
      </w:r>
      <w:r>
        <w:rPr>
          <w:rFonts w:ascii="Times New Roman"/>
          <w:b w:val="false"/>
          <w:i w:val="false"/>
          <w:color w:val="000000"/>
          <w:sz w:val="28"/>
        </w:rPr>
        <w:t xml:space="preserve"> сәйкес бюджеттiк бағдарламалар мыналарға бөлiнеді:</w:t>
      </w:r>
    </w:p>
    <w:bookmarkEnd w:id="59"/>
    <w:bookmarkStart w:name="z56" w:id="60"/>
    <w:p>
      <w:pPr>
        <w:spacing w:after="0"/>
        <w:ind w:left="0"/>
        <w:jc w:val="both"/>
      </w:pPr>
      <w:r>
        <w:rPr>
          <w:rFonts w:ascii="Times New Roman"/>
          <w:b w:val="false"/>
          <w:i w:val="false"/>
          <w:color w:val="000000"/>
          <w:sz w:val="28"/>
        </w:rPr>
        <w:t>
      1) мазмұнына байланысты мыналарға:</w:t>
      </w:r>
    </w:p>
    <w:bookmarkEnd w:id="60"/>
    <w:bookmarkStart w:name="z112" w:id="61"/>
    <w:p>
      <w:pPr>
        <w:spacing w:after="0"/>
        <w:ind w:left="0"/>
        <w:jc w:val="both"/>
      </w:pPr>
      <w:r>
        <w:rPr>
          <w:rFonts w:ascii="Times New Roman"/>
          <w:b w:val="false"/>
          <w:i w:val="false"/>
          <w:color w:val="000000"/>
          <w:sz w:val="28"/>
        </w:rPr>
        <w:t>
      мемлекеттiк функцияларды, өкiлеттiктердi жүзеге асыру және олардан туындайтын мемлекеттiк қызметтердi көрсету;</w:t>
      </w:r>
    </w:p>
    <w:bookmarkEnd w:id="61"/>
    <w:bookmarkStart w:name="z113" w:id="62"/>
    <w:p>
      <w:pPr>
        <w:spacing w:after="0"/>
        <w:ind w:left="0"/>
        <w:jc w:val="both"/>
      </w:pPr>
      <w:r>
        <w:rPr>
          <w:rFonts w:ascii="Times New Roman"/>
          <w:b w:val="false"/>
          <w:i w:val="false"/>
          <w:color w:val="000000"/>
          <w:sz w:val="28"/>
        </w:rPr>
        <w:t>
      трансферттер мен бюджеттiк субсидиялар беру;</w:t>
      </w:r>
    </w:p>
    <w:bookmarkEnd w:id="62"/>
    <w:bookmarkStart w:name="z114" w:id="63"/>
    <w:p>
      <w:pPr>
        <w:spacing w:after="0"/>
        <w:ind w:left="0"/>
        <w:jc w:val="both"/>
      </w:pPr>
      <w:r>
        <w:rPr>
          <w:rFonts w:ascii="Times New Roman"/>
          <w:b w:val="false"/>
          <w:i w:val="false"/>
          <w:color w:val="000000"/>
          <w:sz w:val="28"/>
        </w:rPr>
        <w:t>
      бюджеттік кредиттерді беру;</w:t>
      </w:r>
    </w:p>
    <w:bookmarkEnd w:id="63"/>
    <w:bookmarkStart w:name="z115" w:id="64"/>
    <w:p>
      <w:pPr>
        <w:spacing w:after="0"/>
        <w:ind w:left="0"/>
        <w:jc w:val="both"/>
      </w:pPr>
      <w:r>
        <w:rPr>
          <w:rFonts w:ascii="Times New Roman"/>
          <w:b w:val="false"/>
          <w:i w:val="false"/>
          <w:color w:val="000000"/>
          <w:sz w:val="28"/>
        </w:rPr>
        <w:t>
      бюджеттiк инвестицияларды жүзеге асыру;</w:t>
      </w:r>
    </w:p>
    <w:bookmarkEnd w:id="64"/>
    <w:bookmarkStart w:name="z116" w:id="65"/>
    <w:p>
      <w:pPr>
        <w:spacing w:after="0"/>
        <w:ind w:left="0"/>
        <w:jc w:val="both"/>
      </w:pPr>
      <w:r>
        <w:rPr>
          <w:rFonts w:ascii="Times New Roman"/>
          <w:b w:val="false"/>
          <w:i w:val="false"/>
          <w:color w:val="000000"/>
          <w:sz w:val="28"/>
        </w:rPr>
        <w:t>
      күрделi шығыстарды жүзеге асыру;</w:t>
      </w:r>
    </w:p>
    <w:bookmarkEnd w:id="65"/>
    <w:bookmarkStart w:name="z117" w:id="66"/>
    <w:p>
      <w:pPr>
        <w:spacing w:after="0"/>
        <w:ind w:left="0"/>
        <w:jc w:val="both"/>
      </w:pPr>
      <w:r>
        <w:rPr>
          <w:rFonts w:ascii="Times New Roman"/>
          <w:b w:val="false"/>
          <w:i w:val="false"/>
          <w:color w:val="000000"/>
          <w:sz w:val="28"/>
        </w:rPr>
        <w:t>
      мемлекет мiндеттемелерiн орындау;</w:t>
      </w:r>
    </w:p>
    <w:bookmarkEnd w:id="66"/>
    <w:bookmarkStart w:name="z118" w:id="67"/>
    <w:p>
      <w:pPr>
        <w:spacing w:after="0"/>
        <w:ind w:left="0"/>
        <w:jc w:val="both"/>
      </w:pPr>
      <w:r>
        <w:rPr>
          <w:rFonts w:ascii="Times New Roman"/>
          <w:b w:val="false"/>
          <w:i w:val="false"/>
          <w:color w:val="000000"/>
          <w:sz w:val="28"/>
        </w:rPr>
        <w:t>
      нысаналы салым салу;</w:t>
      </w:r>
    </w:p>
    <w:bookmarkEnd w:id="67"/>
    <w:bookmarkStart w:name="z119" w:id="68"/>
    <w:p>
      <w:pPr>
        <w:spacing w:after="0"/>
        <w:ind w:left="0"/>
        <w:jc w:val="both"/>
      </w:pPr>
      <w:r>
        <w:rPr>
          <w:rFonts w:ascii="Times New Roman"/>
          <w:b w:val="false"/>
          <w:i w:val="false"/>
          <w:color w:val="000000"/>
          <w:sz w:val="28"/>
        </w:rPr>
        <w:t>
      нысаналы аударым.</w:t>
      </w:r>
    </w:p>
    <w:bookmarkEnd w:id="68"/>
    <w:bookmarkStart w:name="z120" w:id="69"/>
    <w:p>
      <w:pPr>
        <w:spacing w:after="0"/>
        <w:ind w:left="0"/>
        <w:jc w:val="both"/>
      </w:pPr>
      <w:r>
        <w:rPr>
          <w:rFonts w:ascii="Times New Roman"/>
          <w:b w:val="false"/>
          <w:i w:val="false"/>
          <w:color w:val="000000"/>
          <w:sz w:val="28"/>
        </w:rPr>
        <w:t>
      Стратегиялық жоспардың немесе аумақты дамыту бағдарламасының мақсатына, бірыңғай түпкілікті нәтижеге қол жеткізу үшін мемлекеттік функцияларды, өкілеттіктерді жүзеге асыру және олардан туындайтын мемлекеттік қызметтерді көрсету, күрделі шығыстарды жүзеге асыру, бюджеттік инвестициялық жобаларды іске асыру арқылы бюджеттік инвестицияларды жүзеге асыру, трансферттер мен бюджеттік субсидиялар беру бойынша шығындар, көрсетілген шығындарды жекелеген кіші бағдарламаларға бөле отырып, бір бюджеттік бағдарламаға біріктірілуі мүмкін;</w:t>
      </w:r>
    </w:p>
    <w:bookmarkEnd w:id="69"/>
    <w:bookmarkStart w:name="z57" w:id="70"/>
    <w:p>
      <w:pPr>
        <w:spacing w:after="0"/>
        <w:ind w:left="0"/>
        <w:jc w:val="both"/>
      </w:pPr>
      <w:r>
        <w:rPr>
          <w:rFonts w:ascii="Times New Roman"/>
          <w:b w:val="false"/>
          <w:i w:val="false"/>
          <w:color w:val="000000"/>
          <w:sz w:val="28"/>
        </w:rPr>
        <w:t>
      2) мемлекеттiк басқару деңгейiне қарай мыналарға:</w:t>
      </w:r>
    </w:p>
    <w:bookmarkEnd w:id="70"/>
    <w:p>
      <w:pPr>
        <w:spacing w:after="0"/>
        <w:ind w:left="0"/>
        <w:jc w:val="both"/>
      </w:pPr>
      <w:r>
        <w:rPr>
          <w:rFonts w:ascii="Times New Roman"/>
          <w:b w:val="false"/>
          <w:i w:val="false"/>
          <w:color w:val="000000"/>
          <w:sz w:val="28"/>
        </w:rPr>
        <w:t>
      республикалық бюджет құрамында бекітілетін республикалық;</w:t>
      </w:r>
    </w:p>
    <w:p>
      <w:pPr>
        <w:spacing w:after="0"/>
        <w:ind w:left="0"/>
        <w:jc w:val="both"/>
      </w:pPr>
      <w:r>
        <w:rPr>
          <w:rFonts w:ascii="Times New Roman"/>
          <w:b w:val="false"/>
          <w:i w:val="false"/>
          <w:color w:val="000000"/>
          <w:sz w:val="28"/>
        </w:rPr>
        <w:t>
      облыстық бюджет, республикалық маңызы бар қалалар, астана бюджеттері құрамында бекітілетін облыстық, республикалық маңызы бар қалалар, астана;</w:t>
      </w:r>
    </w:p>
    <w:p>
      <w:pPr>
        <w:spacing w:after="0"/>
        <w:ind w:left="0"/>
        <w:jc w:val="both"/>
      </w:pPr>
      <w:r>
        <w:rPr>
          <w:rFonts w:ascii="Times New Roman"/>
          <w:b w:val="false"/>
          <w:i w:val="false"/>
          <w:color w:val="000000"/>
          <w:sz w:val="28"/>
        </w:rPr>
        <w:t>
      аудандық (облыстық маңызы бар қала) бюджет құрамында бекітілетін аудандық (қалалық);</w:t>
      </w:r>
    </w:p>
    <w:p>
      <w:pPr>
        <w:spacing w:after="0"/>
        <w:ind w:left="0"/>
        <w:jc w:val="both"/>
      </w:pPr>
      <w:r>
        <w:rPr>
          <w:rFonts w:ascii="Times New Roman"/>
          <w:b w:val="false"/>
          <w:i w:val="false"/>
          <w:color w:val="000000"/>
          <w:sz w:val="28"/>
        </w:rPr>
        <w:t>
      республикалық маңызы бар қалалар, астана, облыстық маңызы бар қала бюджеттері құрамында бекітілетін қаладағы ауданның бюджеттік бағдарламалары;</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тармақшаның 6-абзацы тұрғындар саны екі мың адамнан асатын аудандық маңызы бар қалалар, ауылдар, кенттер, ауылдық округтер үшін 01.01.2018, тұрғындар саны екі мың және одан кем аудандық маңызы бар қалалар, ауылдар, кенттер, ауылдық округтер үшін 01.01.2020 бастап қолданысқа енгізіледі – ҚР Қаржы министрінің 01.08.2017 </w:t>
      </w:r>
      <w:r>
        <w:rPr>
          <w:rFonts w:ascii="Times New Roman"/>
          <w:b w:val="false"/>
          <w:i w:val="false"/>
          <w:color w:val="ff0000"/>
          <w:sz w:val="28"/>
        </w:rPr>
        <w:t>№ 469</w:t>
      </w:r>
      <w:r>
        <w:rPr>
          <w:rFonts w:ascii="Times New Roman"/>
          <w:b w:val="false"/>
          <w:i w:val="false"/>
          <w:color w:val="ff0000"/>
          <w:sz w:val="28"/>
        </w:rPr>
        <w:t xml:space="preserve"> бұйрығымен.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аудандық маңызы бар қалалар, ауылдар, кенттер, ауылдық округтер бюджеттері құрамында бекітілетін аудандық маңызы бар қаланың, ауылдың, кенттің, ауылдық округтің бюджеттік бағдарламалары болып бөлінеді;</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тармақшаның 7-абзацы тұрғындар саны екі мыңнан асатын аудандық маңызы бар қалалар, ауылдар, кенттер, ауылдық округтер үшін 01.01.2018 дейін, тұрғындар саны екі мың және одан кем аудандық маңызы бар қалалар, ауылдар, кенттер, ауылдық округтер үшін 01.01.2020 дейін әрекет етеді – ҚР Қаржы министрінің 01.08.2017 </w:t>
      </w:r>
      <w:r>
        <w:rPr>
          <w:rFonts w:ascii="Times New Roman"/>
          <w:b w:val="false"/>
          <w:i w:val="false"/>
          <w:color w:val="ff0000"/>
          <w:sz w:val="28"/>
        </w:rPr>
        <w:t>№ 469</w:t>
      </w:r>
      <w:r>
        <w:rPr>
          <w:rFonts w:ascii="Times New Roman"/>
          <w:b w:val="false"/>
          <w:i w:val="false"/>
          <w:color w:val="ff0000"/>
          <w:sz w:val="28"/>
        </w:rPr>
        <w:t xml:space="preserve"> бұйрығымен.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аудан (облыстық маңызы бар қала) бюджеті немесе аудандық (облыстық маңызы бар қала) бюджет құрамында бекітілетін аудандық маңызы бар қаланың, ауылдың, кенттің, ауылдық округтің бюджеттік бағдарламалары, аудандық маңызы бар қалалардың, ауылдардың, кенттердің, ауылдық округтердің бюджеттері құрамында бекітілетін аудандық маңызы бар қаланың, ауылдың, кенттің, ауылдық округтің бюджеттік бағдарламалары болып бөлінеді.</w:t>
      </w:r>
    </w:p>
    <w:p>
      <w:pPr>
        <w:spacing w:after="0"/>
        <w:ind w:left="0"/>
        <w:jc w:val="both"/>
      </w:pPr>
      <w:r>
        <w:rPr>
          <w:rFonts w:ascii="Times New Roman"/>
          <w:b w:val="false"/>
          <w:i w:val="false"/>
          <w:color w:val="000000"/>
          <w:sz w:val="28"/>
        </w:rPr>
        <w:t>
      Облыстық, республикалық маңызы бар қалалардың, астананың, аудандық (қалалық) бюджеттік бағдарламалар, сондай-ақ қаладағы ауданның бюджеттік бағдарламалары және аудандық маңызы бар қаланың, ауылдың, кенттің, ауылдық округтің бюджеттік бағдарламалары жергілікті бюджеттік бағдарламалар болып табылады.</w:t>
      </w:r>
    </w:p>
    <w:bookmarkStart w:name="z58" w:id="71"/>
    <w:p>
      <w:pPr>
        <w:spacing w:after="0"/>
        <w:ind w:left="0"/>
        <w:jc w:val="both"/>
      </w:pPr>
      <w:r>
        <w:rPr>
          <w:rFonts w:ascii="Times New Roman"/>
          <w:b w:val="false"/>
          <w:i w:val="false"/>
          <w:color w:val="000000"/>
          <w:sz w:val="28"/>
        </w:rPr>
        <w:t>
      3) iске асыру тәсiлiне қарай мыналарға:</w:t>
      </w:r>
    </w:p>
    <w:bookmarkEnd w:id="71"/>
    <w:p>
      <w:pPr>
        <w:spacing w:after="0"/>
        <w:ind w:left="0"/>
        <w:jc w:val="both"/>
      </w:pPr>
      <w:r>
        <w:rPr>
          <w:rFonts w:ascii="Times New Roman"/>
          <w:b w:val="false"/>
          <w:i w:val="false"/>
          <w:color w:val="000000"/>
          <w:sz w:val="28"/>
        </w:rPr>
        <w:t>
      бiр әкiмшi iске асыратын жеке бюджеттiк бағдарламалар;</w:t>
      </w:r>
    </w:p>
    <w:p>
      <w:pPr>
        <w:spacing w:after="0"/>
        <w:ind w:left="0"/>
        <w:jc w:val="both"/>
      </w:pPr>
      <w:r>
        <w:rPr>
          <w:rFonts w:ascii="Times New Roman"/>
          <w:b w:val="false"/>
          <w:i w:val="false"/>
          <w:color w:val="000000"/>
          <w:sz w:val="28"/>
        </w:rPr>
        <w:t>
      белгiлi бiр бюджеттiк бағдарламалар әкiмшiсiнiң бюджеттiк бағдарламаларының құрамында бекiтiлетiн және бюджеттiк бағдарламалардың түрлi әкiмшiлерi арасында ағымдағы қаржы жылы iшiнде бөлiнуге тиiс бөлiнетiн бюджеттiк бағдарламалар болып бөлiнедi.</w:t>
      </w:r>
    </w:p>
    <w:p>
      <w:pPr>
        <w:spacing w:after="0"/>
        <w:ind w:left="0"/>
        <w:jc w:val="both"/>
      </w:pPr>
      <w:r>
        <w:rPr>
          <w:rFonts w:ascii="Times New Roman"/>
          <w:b w:val="false"/>
          <w:i w:val="false"/>
          <w:color w:val="000000"/>
          <w:sz w:val="28"/>
        </w:rPr>
        <w:t>
      Бұдан басқа, бюджеттік бағдарламалар (кіші бағдарламалар) бірыңғай бюджеттік сыныптаманың құрамында тиісті белгі (код) беріле отырып, ағымдағы бюджеттік бағдарламаларға (кіші бағдарламаларға) және бюджеттік даму бағдарламаларына (кіші бағдарламаларға) бөлінеді.</w:t>
      </w:r>
    </w:p>
    <w:p>
      <w:pPr>
        <w:spacing w:after="0"/>
        <w:ind w:left="0"/>
        <w:jc w:val="both"/>
      </w:pPr>
      <w:r>
        <w:rPr>
          <w:rFonts w:ascii="Times New Roman"/>
          <w:b w:val="false"/>
          <w:i w:val="false"/>
          <w:color w:val="000000"/>
          <w:sz w:val="28"/>
        </w:rPr>
        <w:t>
      Бюджеттік инвестицияларды жүзеге асыруға бағытталған бюджет шығыстары бюджеттік даму бағдарламаларына (кіші бағдарламаларға) жатады. Бюджеттің қалған шығыстары ағымдағы бюджеттік бағдарламаларға (кіші бағдарламаларға)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15-тармаққа өзгеріс енгізілді - ҚР Қаржы министрінің 24.02.2015 </w:t>
      </w:r>
      <w:r>
        <w:rPr>
          <w:rFonts w:ascii="Times New Roman"/>
          <w:b w:val="false"/>
          <w:i w:val="false"/>
          <w:color w:val="ff0000"/>
          <w:sz w:val="28"/>
        </w:rPr>
        <w:t>№ 114</w:t>
      </w:r>
      <w:r>
        <w:rPr>
          <w:rFonts w:ascii="Times New Roman"/>
          <w:b w:val="false"/>
          <w:i w:val="false"/>
          <w:color w:val="ff0000"/>
          <w:sz w:val="28"/>
        </w:rPr>
        <w:t xml:space="preserve">; 17.11.2015 </w:t>
      </w:r>
      <w:r>
        <w:rPr>
          <w:rFonts w:ascii="Times New Roman"/>
          <w:b w:val="false"/>
          <w:i w:val="false"/>
          <w:color w:val="ff0000"/>
          <w:sz w:val="28"/>
        </w:rPr>
        <w:t>№ 565</w:t>
      </w:r>
      <w:r>
        <w:rPr>
          <w:rFonts w:ascii="Times New Roman"/>
          <w:b w:val="false"/>
          <w:i w:val="false"/>
          <w:color w:val="ff0000"/>
          <w:sz w:val="28"/>
        </w:rPr>
        <w:t xml:space="preserve">; 01.08.2017 </w:t>
      </w:r>
      <w:r>
        <w:rPr>
          <w:rFonts w:ascii="Times New Roman"/>
          <w:b w:val="false"/>
          <w:i w:val="false"/>
          <w:color w:val="ff0000"/>
          <w:sz w:val="28"/>
        </w:rPr>
        <w:t>№ 469</w:t>
      </w:r>
      <w:r>
        <w:rPr>
          <w:rFonts w:ascii="Times New Roman"/>
          <w:b w:val="false"/>
          <w:i w:val="false"/>
          <w:color w:val="ff0000"/>
          <w:sz w:val="28"/>
        </w:rPr>
        <w:t xml:space="preserve"> (қолданысқа енгізілу тәртібін </w:t>
      </w:r>
      <w:r>
        <w:rPr>
          <w:rFonts w:ascii="Times New Roman"/>
          <w:b w:val="false"/>
          <w:i w:val="false"/>
          <w:color w:val="ff0000"/>
          <w:sz w:val="28"/>
        </w:rPr>
        <w:t>2-т</w:t>
      </w:r>
      <w:r>
        <w:rPr>
          <w:rFonts w:ascii="Times New Roman"/>
          <w:b w:val="false"/>
          <w:i w:val="false"/>
          <w:color w:val="ff0000"/>
          <w:sz w:val="28"/>
        </w:rPr>
        <w:t>. қараңыз) бұйрықтарымен.</w:t>
      </w:r>
      <w:r>
        <w:br/>
      </w:r>
      <w:r>
        <w:rPr>
          <w:rFonts w:ascii="Times New Roman"/>
          <w:b w:val="false"/>
          <w:i w:val="false"/>
          <w:color w:val="000000"/>
          <w:sz w:val="28"/>
        </w:rPr>
        <w:t>
</w:t>
      </w:r>
    </w:p>
    <w:bookmarkStart w:name="z59" w:id="72"/>
    <w:p>
      <w:pPr>
        <w:spacing w:after="0"/>
        <w:ind w:left="0"/>
        <w:jc w:val="both"/>
      </w:pPr>
      <w:r>
        <w:rPr>
          <w:rFonts w:ascii="Times New Roman"/>
          <w:b w:val="false"/>
          <w:i w:val="false"/>
          <w:color w:val="000000"/>
          <w:sz w:val="28"/>
        </w:rPr>
        <w:t xml:space="preserve">
      16. Бюджет шығыстарының функционалдық сыныптамасы осы Қағидаларға </w:t>
      </w:r>
      <w:r>
        <w:rPr>
          <w:rFonts w:ascii="Times New Roman"/>
          <w:b w:val="false"/>
          <w:i w:val="false"/>
          <w:color w:val="000000"/>
          <w:sz w:val="28"/>
        </w:rPr>
        <w:t>2-қосымшаға</w:t>
      </w:r>
      <w:r>
        <w:rPr>
          <w:rFonts w:ascii="Times New Roman"/>
          <w:b w:val="false"/>
          <w:i w:val="false"/>
          <w:color w:val="000000"/>
          <w:sz w:val="28"/>
        </w:rPr>
        <w:t xml:space="preserve"> сәйкес құрылым бойынша жасалады.</w:t>
      </w:r>
    </w:p>
    <w:bookmarkEnd w:id="72"/>
    <w:bookmarkStart w:name="z60" w:id="73"/>
    <w:p>
      <w:pPr>
        <w:spacing w:after="0"/>
        <w:ind w:left="0"/>
        <w:jc w:val="left"/>
      </w:pPr>
      <w:r>
        <w:rPr>
          <w:rFonts w:ascii="Times New Roman"/>
          <w:b/>
          <w:i w:val="false"/>
          <w:color w:val="000000"/>
        </w:rPr>
        <w:t xml:space="preserve"> 4. Бюджет шығыстарының экономикалық сыныптамасы</w:t>
      </w:r>
    </w:p>
    <w:bookmarkEnd w:id="73"/>
    <w:bookmarkStart w:name="z61" w:id="74"/>
    <w:p>
      <w:pPr>
        <w:spacing w:after="0"/>
        <w:ind w:left="0"/>
        <w:jc w:val="both"/>
      </w:pPr>
      <w:r>
        <w:rPr>
          <w:rFonts w:ascii="Times New Roman"/>
          <w:b w:val="false"/>
          <w:i w:val="false"/>
          <w:color w:val="000000"/>
          <w:sz w:val="28"/>
        </w:rPr>
        <w:t xml:space="preserve">
      17. Бюджет кодексінің </w:t>
      </w:r>
      <w:r>
        <w:rPr>
          <w:rFonts w:ascii="Times New Roman"/>
          <w:b w:val="false"/>
          <w:i w:val="false"/>
          <w:color w:val="000000"/>
          <w:sz w:val="28"/>
        </w:rPr>
        <w:t>30-бабына</w:t>
      </w:r>
      <w:r>
        <w:rPr>
          <w:rFonts w:ascii="Times New Roman"/>
          <w:b w:val="false"/>
          <w:i w:val="false"/>
          <w:color w:val="000000"/>
          <w:sz w:val="28"/>
        </w:rPr>
        <w:t xml:space="preserve"> сәйкес бюджеттiк бағдарламаларды iске асыру үшiн мемлекеттiк мекемелер жүзеге асыратын операцияларды көрсететін экономикалық сипаттамалар бойынша бюджет шығыстарын топтастыру бюджет шығыстарының экономикалық сыныптамасы болып табылады.</w:t>
      </w:r>
    </w:p>
    <w:bookmarkEnd w:id="74"/>
    <w:p>
      <w:pPr>
        <w:spacing w:after="0"/>
        <w:ind w:left="0"/>
        <w:jc w:val="both"/>
      </w:pPr>
      <w:r>
        <w:rPr>
          <w:rFonts w:ascii="Times New Roman"/>
          <w:b w:val="false"/>
          <w:i w:val="false"/>
          <w:color w:val="000000"/>
          <w:sz w:val="28"/>
        </w:rPr>
        <w:t>
      Бюджет шығыстарының экономикалық сыныптамасын топтастыру мыналардан тұрады:</w:t>
      </w:r>
    </w:p>
    <w:p>
      <w:pPr>
        <w:spacing w:after="0"/>
        <w:ind w:left="0"/>
        <w:jc w:val="both"/>
      </w:pPr>
      <w:r>
        <w:rPr>
          <w:rFonts w:ascii="Times New Roman"/>
          <w:b w:val="false"/>
          <w:i w:val="false"/>
          <w:color w:val="000000"/>
          <w:sz w:val="28"/>
        </w:rPr>
        <w:t>
      шығыстарды экономикалық белгiлерi бойынша топтастыратын санаттар. Сыныптамалық коды 1 белгiден тұрады;</w:t>
      </w:r>
    </w:p>
    <w:p>
      <w:pPr>
        <w:spacing w:after="0"/>
        <w:ind w:left="0"/>
        <w:jc w:val="both"/>
      </w:pPr>
      <w:r>
        <w:rPr>
          <w:rFonts w:ascii="Times New Roman"/>
          <w:b w:val="false"/>
          <w:i w:val="false"/>
          <w:color w:val="000000"/>
          <w:sz w:val="28"/>
        </w:rPr>
        <w:t>
      шығыстарды мемлекеттiк мекемелер жүргiзетiн операциялардың негiзгi түрлерi бойынша топтастыратын сыныптар. Сыныптамалық коды 1 белгiден тұрады;</w:t>
      </w:r>
    </w:p>
    <w:p>
      <w:pPr>
        <w:spacing w:after="0"/>
        <w:ind w:left="0"/>
        <w:jc w:val="both"/>
      </w:pPr>
      <w:r>
        <w:rPr>
          <w:rFonts w:ascii="Times New Roman"/>
          <w:b w:val="false"/>
          <w:i w:val="false"/>
          <w:color w:val="000000"/>
          <w:sz w:val="28"/>
        </w:rPr>
        <w:t>
      шығыстарды мемлекеттiк мекемелер жүргiзетiн операциялардың негiзгi түрлерi бойынша барынша егжей-тегжейлi топтастыратын кіші сыныптар. Сыныптамалық коды 3 белгiден тұрады.</w:t>
      </w:r>
    </w:p>
    <w:bookmarkStart w:name="z62" w:id="75"/>
    <w:p>
      <w:pPr>
        <w:spacing w:after="0"/>
        <w:ind w:left="0"/>
        <w:jc w:val="both"/>
      </w:pPr>
      <w:r>
        <w:rPr>
          <w:rFonts w:ascii="Times New Roman"/>
          <w:b w:val="false"/>
          <w:i w:val="false"/>
          <w:color w:val="000000"/>
          <w:sz w:val="28"/>
        </w:rPr>
        <w:t>
      18. Ерекшелiктердiң сыныптамалық кодтары шығыстардың экономикалық сыныптамасының жоғары тұрған деңгейлерiнiң сыныптамалық кодтарынан бөлек қолданыла алады және әртүрлi санаттарда, сыныптарда, кіші сыныптарда қайталанбауға тиiс.</w:t>
      </w:r>
    </w:p>
    <w:bookmarkEnd w:id="75"/>
    <w:bookmarkStart w:name="z63" w:id="76"/>
    <w:p>
      <w:pPr>
        <w:spacing w:after="0"/>
        <w:ind w:left="0"/>
        <w:jc w:val="both"/>
      </w:pPr>
      <w:r>
        <w:rPr>
          <w:rFonts w:ascii="Times New Roman"/>
          <w:b w:val="false"/>
          <w:i w:val="false"/>
          <w:color w:val="000000"/>
          <w:sz w:val="28"/>
        </w:rPr>
        <w:t>
      19. Экономикалық сыныптама мынадай санаттардан тұрады:</w:t>
      </w:r>
    </w:p>
    <w:bookmarkEnd w:id="76"/>
    <w:bookmarkStart w:name="z64" w:id="77"/>
    <w:p>
      <w:pPr>
        <w:spacing w:after="0"/>
        <w:ind w:left="0"/>
        <w:jc w:val="both"/>
      </w:pPr>
      <w:r>
        <w:rPr>
          <w:rFonts w:ascii="Times New Roman"/>
          <w:b w:val="false"/>
          <w:i w:val="false"/>
          <w:color w:val="000000"/>
          <w:sz w:val="28"/>
        </w:rPr>
        <w:t>
      1) 1 "Ағымдағы шығындар" мемлекеттiк мекемелердiң өз функцияларын жүзеге асыруға байланысты шығындары;</w:t>
      </w:r>
    </w:p>
    <w:bookmarkEnd w:id="77"/>
    <w:bookmarkStart w:name="z65" w:id="78"/>
    <w:p>
      <w:pPr>
        <w:spacing w:after="0"/>
        <w:ind w:left="0"/>
        <w:jc w:val="both"/>
      </w:pPr>
      <w:r>
        <w:rPr>
          <w:rFonts w:ascii="Times New Roman"/>
          <w:b w:val="false"/>
          <w:i w:val="false"/>
          <w:color w:val="000000"/>
          <w:sz w:val="28"/>
        </w:rPr>
        <w:t>
      2) 2 "Күрделi шығындар" негiзгi капиталды құруға, қалпына келтiруге немесе сатып алуға байланысты шығындар;</w:t>
      </w:r>
    </w:p>
    <w:bookmarkEnd w:id="78"/>
    <w:bookmarkStart w:name="z66" w:id="79"/>
    <w:p>
      <w:pPr>
        <w:spacing w:after="0"/>
        <w:ind w:left="0"/>
        <w:jc w:val="both"/>
      </w:pPr>
      <w:r>
        <w:rPr>
          <w:rFonts w:ascii="Times New Roman"/>
          <w:b w:val="false"/>
          <w:i w:val="false"/>
          <w:color w:val="000000"/>
          <w:sz w:val="28"/>
        </w:rPr>
        <w:t>
      3) 3 "Бюджеттiк кредиттер" қайтарымды, мерзiмдi және ақылы негiзде бюджеттен бөлiнетiн ақша;</w:t>
      </w:r>
    </w:p>
    <w:bookmarkEnd w:id="79"/>
    <w:bookmarkStart w:name="z67" w:id="80"/>
    <w:p>
      <w:pPr>
        <w:spacing w:after="0"/>
        <w:ind w:left="0"/>
        <w:jc w:val="both"/>
      </w:pPr>
      <w:r>
        <w:rPr>
          <w:rFonts w:ascii="Times New Roman"/>
          <w:b w:val="false"/>
          <w:i w:val="false"/>
          <w:color w:val="000000"/>
          <w:sz w:val="28"/>
        </w:rPr>
        <w:t>
      4) 4 "Қаржы активтерiн сатып алу" мемлекеттiк меншiкке заңды тұлғалардың, оның iшiнде, халықаралық ұйымдардың қатысу үлестерiн, бағалы қағаздарын сатып алу жөнiндегi операциялармен байланысты шығыстар;</w:t>
      </w:r>
    </w:p>
    <w:bookmarkEnd w:id="80"/>
    <w:bookmarkStart w:name="z68" w:id="81"/>
    <w:p>
      <w:pPr>
        <w:spacing w:after="0"/>
        <w:ind w:left="0"/>
        <w:jc w:val="both"/>
      </w:pPr>
      <w:r>
        <w:rPr>
          <w:rFonts w:ascii="Times New Roman"/>
          <w:b w:val="false"/>
          <w:i w:val="false"/>
          <w:color w:val="000000"/>
          <w:sz w:val="28"/>
        </w:rPr>
        <w:t>
      5) 5 "Қарыздарды өтеу" қарыздар бойынша негiзгi борышты өтеуге жұмсалатын шығыстар;</w:t>
      </w:r>
    </w:p>
    <w:bookmarkEnd w:id="81"/>
    <w:bookmarkStart w:name="z69" w:id="82"/>
    <w:p>
      <w:pPr>
        <w:spacing w:after="0"/>
        <w:ind w:left="0"/>
        <w:jc w:val="both"/>
      </w:pPr>
      <w:r>
        <w:rPr>
          <w:rFonts w:ascii="Times New Roman"/>
          <w:b w:val="false"/>
          <w:i w:val="false"/>
          <w:color w:val="000000"/>
          <w:sz w:val="28"/>
        </w:rPr>
        <w:t>
      6) 6 "Мемлекеттік концессиялық міндеттемелерді орындау" мемлекеттік концессиялық міндеттемелердің орындалуын көрсету үшін.</w:t>
      </w:r>
    </w:p>
    <w:bookmarkEnd w:id="82"/>
    <w:bookmarkStart w:name="z70" w:id="83"/>
    <w:p>
      <w:pPr>
        <w:spacing w:after="0"/>
        <w:ind w:left="0"/>
        <w:jc w:val="both"/>
      </w:pPr>
      <w:r>
        <w:rPr>
          <w:rFonts w:ascii="Times New Roman"/>
          <w:b w:val="false"/>
          <w:i w:val="false"/>
          <w:color w:val="000000"/>
          <w:sz w:val="28"/>
        </w:rPr>
        <w:t xml:space="preserve">
      20. Бюджет шығыстарының экономикалық сыныптамасы осы қағидаларға </w:t>
      </w:r>
      <w:r>
        <w:rPr>
          <w:rFonts w:ascii="Times New Roman"/>
          <w:b w:val="false"/>
          <w:i w:val="false"/>
          <w:color w:val="000000"/>
          <w:sz w:val="28"/>
        </w:rPr>
        <w:t>3-қосымшаға</w:t>
      </w:r>
      <w:r>
        <w:rPr>
          <w:rFonts w:ascii="Times New Roman"/>
          <w:b w:val="false"/>
          <w:i w:val="false"/>
          <w:color w:val="000000"/>
          <w:sz w:val="28"/>
        </w:rPr>
        <w:t xml:space="preserve"> сәйкес құрылым бойынша жасалады.</w:t>
      </w:r>
    </w:p>
    <w:bookmarkEnd w:id="83"/>
    <w:bookmarkStart w:name="z71" w:id="84"/>
    <w:p>
      <w:pPr>
        <w:spacing w:after="0"/>
        <w:ind w:left="0"/>
        <w:jc w:val="both"/>
      </w:pPr>
      <w:r>
        <w:rPr>
          <w:rFonts w:ascii="Times New Roman"/>
          <w:b w:val="false"/>
          <w:i w:val="false"/>
          <w:color w:val="000000"/>
          <w:sz w:val="28"/>
        </w:rPr>
        <w:t xml:space="preserve">
      21. Бюджет шығыстарының экономикалық сыныптамасының негiзiнде бюджеттік жоспарлау жөнiндегi орталық уәкiлеттi орган осы Қағидаларға </w:t>
      </w:r>
      <w:r>
        <w:rPr>
          <w:rFonts w:ascii="Times New Roman"/>
          <w:b w:val="false"/>
          <w:i w:val="false"/>
          <w:color w:val="000000"/>
          <w:sz w:val="28"/>
        </w:rPr>
        <w:t>4-қосымшасына</w:t>
      </w:r>
      <w:r>
        <w:rPr>
          <w:rFonts w:ascii="Times New Roman"/>
          <w:b w:val="false"/>
          <w:i w:val="false"/>
          <w:color w:val="000000"/>
          <w:sz w:val="28"/>
        </w:rPr>
        <w:t xml:space="preserve"> сәйкес ерекшелiктердiң анықтамасы мен ерекшелiктер бойынша шығындардың тiзбесi көрсетiлетiн бюджет шығыстарының экономикалық сыныптамасы ерекшелiгiнiң құрылымын жасайды және бекiтедi.</w:t>
      </w:r>
    </w:p>
    <w:bookmarkEnd w:id="84"/>
    <w:bookmarkStart w:name="z72" w:id="85"/>
    <w:p>
      <w:pPr>
        <w:spacing w:after="0"/>
        <w:ind w:left="0"/>
        <w:jc w:val="left"/>
      </w:pPr>
      <w:r>
        <w:rPr>
          <w:rFonts w:ascii="Times New Roman"/>
          <w:b/>
          <w:i w:val="false"/>
          <w:color w:val="000000"/>
        </w:rPr>
        <w:t xml:space="preserve"> 5. Бюджеттiк сыныптаманы жасау, бекiту және оған өзгерiстер мен толықтырулар енгiзу</w:t>
      </w:r>
    </w:p>
    <w:bookmarkEnd w:id="85"/>
    <w:bookmarkStart w:name="z73" w:id="86"/>
    <w:p>
      <w:pPr>
        <w:spacing w:after="0"/>
        <w:ind w:left="0"/>
        <w:jc w:val="both"/>
      </w:pPr>
      <w:r>
        <w:rPr>
          <w:rFonts w:ascii="Times New Roman"/>
          <w:b w:val="false"/>
          <w:i w:val="false"/>
          <w:color w:val="000000"/>
          <w:sz w:val="28"/>
        </w:rPr>
        <w:t>
      22. Мемлекеттiк басқару органдарының Бюджеттiк сыныптамаға өзгерiстер мен (немесе) толықтырулар енгiзу жөнiндегi нормативтiк негiзделген тиiстi ұсыныстары бюджеттi жоспарлау процесiнде, сондай-ақ Бюджеттiк сыныптамаға өзгерiстер мен (немесе) толықтырулар енгiзудi болжайтын нормативтiк құқықтық акт қабылданған жағдайда бюджеттi атқару барысында бюджеттік жоспарлау жөнiндегi орталық уәкiлеттi органға енгiзiледi.</w:t>
      </w:r>
    </w:p>
    <w:bookmarkEnd w:id="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22-тармақ жаңа редакцияда - ҚР Қаржы мнистрiнiң 17.11.2015 </w:t>
      </w:r>
      <w:r>
        <w:rPr>
          <w:rFonts w:ascii="Times New Roman"/>
          <w:b w:val="false"/>
          <w:i w:val="false"/>
          <w:color w:val="ff0000"/>
          <w:sz w:val="28"/>
        </w:rPr>
        <w:t>№ 565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74" w:id="87"/>
    <w:p>
      <w:pPr>
        <w:spacing w:after="0"/>
        <w:ind w:left="0"/>
        <w:jc w:val="both"/>
      </w:pPr>
      <w:r>
        <w:rPr>
          <w:rFonts w:ascii="Times New Roman"/>
          <w:b w:val="false"/>
          <w:i w:val="false"/>
          <w:color w:val="000000"/>
          <w:sz w:val="28"/>
        </w:rPr>
        <w:t>
       23. Бюджеттiк сыныптаманың жобасына алдағы қаржы жылына арналған бюджет жобасын жоспарлау үшiн қажеттi өзгерiстер мен (немесе) толықтырулар енгiзу туралы ұсыныстар ағымдағы жылдың 15 сәуiрiне дейiн енгiзiледi.</w:t>
      </w:r>
    </w:p>
    <w:bookmarkEnd w:id="87"/>
    <w:bookmarkStart w:name="z75" w:id="88"/>
    <w:p>
      <w:pPr>
        <w:spacing w:after="0"/>
        <w:ind w:left="0"/>
        <w:jc w:val="both"/>
      </w:pPr>
      <w:r>
        <w:rPr>
          <w:rFonts w:ascii="Times New Roman"/>
          <w:b w:val="false"/>
          <w:i w:val="false"/>
          <w:color w:val="000000"/>
          <w:sz w:val="28"/>
        </w:rPr>
        <w:t>
      24. Алдағы қаржы жылына арналған Бюджеттiк сыныптама жобасын бюджеттік жоспарлау жөнiндегi орталық уәкiлеттi орган ағымдағы жылдың 15 мамырына дейiн республикалық және жергiлiктi бюджеттердi қалыптастыру үшiн орталық мемлекеттiк және жергiлiктi атқарушы органдарға жiбередi.</w:t>
      </w:r>
    </w:p>
    <w:bookmarkEnd w:id="88"/>
    <w:bookmarkStart w:name="z76" w:id="89"/>
    <w:p>
      <w:pPr>
        <w:spacing w:after="0"/>
        <w:ind w:left="0"/>
        <w:jc w:val="both"/>
      </w:pPr>
      <w:r>
        <w:rPr>
          <w:rFonts w:ascii="Times New Roman"/>
          <w:b w:val="false"/>
          <w:i w:val="false"/>
          <w:color w:val="000000"/>
          <w:sz w:val="28"/>
        </w:rPr>
        <w:t>
      25. Бюджеттiк сыныптама жоспарланатынының алдыңғы жылдың 10 желтоқсанына дейiн алдағы жоспарлы кезеңге арналған республикалық бюджет туралы Қазақстан Республикасының заңы қабылданғаннан кейiн бекiтiледi.</w:t>
      </w:r>
    </w:p>
    <w:bookmarkEnd w:id="89"/>
    <w:bookmarkStart w:name="z77" w:id="90"/>
    <w:p>
      <w:pPr>
        <w:spacing w:after="0"/>
        <w:ind w:left="0"/>
        <w:jc w:val="left"/>
      </w:pPr>
      <w:r>
        <w:rPr>
          <w:rFonts w:ascii="Times New Roman"/>
          <w:b/>
          <w:i w:val="false"/>
          <w:color w:val="000000"/>
        </w:rPr>
        <w:t xml:space="preserve"> 6. Бюджет түсiмдерiнiң сыныптамасын жасау және оған өзгерiстер мен толықтырулар енгiзу</w:t>
      </w:r>
    </w:p>
    <w:bookmarkEnd w:id="90"/>
    <w:bookmarkStart w:name="z78" w:id="91"/>
    <w:p>
      <w:pPr>
        <w:spacing w:after="0"/>
        <w:ind w:left="0"/>
        <w:jc w:val="both"/>
      </w:pPr>
      <w:r>
        <w:rPr>
          <w:rFonts w:ascii="Times New Roman"/>
          <w:b w:val="false"/>
          <w:i w:val="false"/>
          <w:color w:val="000000"/>
          <w:sz w:val="28"/>
        </w:rPr>
        <w:t>
      26. Бюджеттiк сыныптамада бюджеттiк түсiмдердiң жаңа түрлерiн енгiзудi, қолданыстағы түрлерiн алып тастауды немесе өзгертудi тиiстi нормативтiк құқықтық актi негiзiнде бюджеттік жоспарлау жөнiндегi орталық уәкiлеттi орган жүргiзедi.</w:t>
      </w:r>
    </w:p>
    <w:bookmarkEnd w:id="91"/>
    <w:bookmarkStart w:name="z79" w:id="92"/>
    <w:p>
      <w:pPr>
        <w:spacing w:after="0"/>
        <w:ind w:left="0"/>
        <w:jc w:val="both"/>
      </w:pPr>
      <w:r>
        <w:rPr>
          <w:rFonts w:ascii="Times New Roman"/>
          <w:b w:val="false"/>
          <w:i w:val="false"/>
          <w:color w:val="000000"/>
          <w:sz w:val="28"/>
        </w:rPr>
        <w:t>
      27. Бюджеттiк жоспарлау жөнiндегi орталық уәкiлеттi орган мемлекеттiк басқару органдарының бюджет түсiмдерiнiң жаңа түрлерiн енгiзу туралы, қолданыстағыларды алып тастау немесе өзгерту туралы тиiстi ұсыныстарының қолданыстағы нормативтiк құқықтық актiлердiң нормаларына, сондай-ақ осы Ережеде көрсетiлген талаптарға сәйкестiгiн қарайды.</w:t>
      </w:r>
    </w:p>
    <w:bookmarkEnd w:id="92"/>
    <w:p>
      <w:pPr>
        <w:spacing w:after="0"/>
        <w:ind w:left="0"/>
        <w:jc w:val="both"/>
      </w:pPr>
      <w:r>
        <w:rPr>
          <w:rFonts w:ascii="Times New Roman"/>
          <w:b w:val="false"/>
          <w:i w:val="false"/>
          <w:color w:val="000000"/>
          <w:sz w:val="28"/>
        </w:rPr>
        <w:t>
      Бюджеттік жоспарлау жөнiндегi орталық уәкiлеттi орган қарау нәтижелерi негiзiнде Бюджеттiк сыныптамаға өзгерiстер және (немесе) толықтырулар енгiзу туралы жоба бұйрығын әзiрлейдi не ұсынысты кейiнге қалдырады.</w:t>
      </w:r>
    </w:p>
    <w:bookmarkStart w:name="z80" w:id="93"/>
    <w:p>
      <w:pPr>
        <w:spacing w:after="0"/>
        <w:ind w:left="0"/>
        <w:jc w:val="left"/>
      </w:pPr>
      <w:r>
        <w:rPr>
          <w:rFonts w:ascii="Times New Roman"/>
          <w:b/>
          <w:i w:val="false"/>
          <w:color w:val="000000"/>
        </w:rPr>
        <w:t xml:space="preserve"> 7. Бюджет шығыстарының функционалдық сыныптамасын жасау және оған өзгерiстер мен толықтырулар енгiзу</w:t>
      </w:r>
    </w:p>
    <w:bookmarkEnd w:id="93"/>
    <w:bookmarkStart w:name="z81" w:id="94"/>
    <w:p>
      <w:pPr>
        <w:spacing w:after="0"/>
        <w:ind w:left="0"/>
        <w:jc w:val="both"/>
      </w:pPr>
      <w:r>
        <w:rPr>
          <w:rFonts w:ascii="Times New Roman"/>
          <w:b w:val="false"/>
          <w:i w:val="false"/>
          <w:color w:val="000000"/>
          <w:sz w:val="28"/>
        </w:rPr>
        <w:t>
      28. Республикалық бюджеттiк бағдарламалардың жаңа әкiмшiлерiн енгiзу, қолданыстағыларын алып тастау немесе өзгерту орталық мемлекеттiк органдар құрылған, таратылған, қайта ұйымдастырылған, сондай-ақ қажет болған кезде олардың функциялары өзгерген жағдайда жүзеге асырылады.</w:t>
      </w:r>
    </w:p>
    <w:bookmarkEnd w:id="94"/>
    <w:bookmarkStart w:name="z82" w:id="95"/>
    <w:p>
      <w:pPr>
        <w:spacing w:after="0"/>
        <w:ind w:left="0"/>
        <w:jc w:val="both"/>
      </w:pPr>
      <w:r>
        <w:rPr>
          <w:rFonts w:ascii="Times New Roman"/>
          <w:b w:val="false"/>
          <w:i w:val="false"/>
          <w:color w:val="000000"/>
          <w:sz w:val="28"/>
        </w:rPr>
        <w:t>
      29. Жергiлiктi бюджеттiк бағдарламалардың жаңа әкiмшiлерiн енгізу, қолданыстағыларын алып тастау немесе өзгерту, жергілікті мемлекеттiк басқарудың үлгiлiк құрылымын өзгерткен және (немесе) жылына 1 реттен жиі емес, тиісті аумақта орналасқан және жергілікті бюджеттен қаржыландырылатын, жаңа атқарушы органдардың құрылуына немесе жұмыс істеп тұрғандарының біріктірілуіне, қосылуына, бөлінуіне байланысты тиісті мәслихат бекіткен тиісті әкімшілік-аумақтық бірлікті басқару схемаларына өзгерістер мен толықтырулар енгізілген жағдайда жүзеге асырылады.</w:t>
      </w:r>
    </w:p>
    <w:bookmarkEnd w:id="95"/>
    <w:bookmarkStart w:name="z83" w:id="96"/>
    <w:p>
      <w:pPr>
        <w:spacing w:after="0"/>
        <w:ind w:left="0"/>
        <w:jc w:val="both"/>
      </w:pPr>
      <w:r>
        <w:rPr>
          <w:rFonts w:ascii="Times New Roman"/>
          <w:b w:val="false"/>
          <w:i w:val="false"/>
          <w:color w:val="000000"/>
          <w:sz w:val="28"/>
        </w:rPr>
        <w:t>
      30. Бюджеттiк сыныптамада жаңа бюджеттiк бағдарламаларды (кiшi бағдарламаларды) енгiзу, қолданыстағыларын алып тастау немесе өзгерту бюджет шығыстарының тиiстi түрлерiн регламенттейтiн нормативтiк құқықтық актiлер негiзiнде жүргiзiледi.</w:t>
      </w:r>
    </w:p>
    <w:bookmarkEnd w:id="96"/>
    <w:bookmarkStart w:name="z84" w:id="97"/>
    <w:p>
      <w:pPr>
        <w:spacing w:after="0"/>
        <w:ind w:left="0"/>
        <w:jc w:val="both"/>
      </w:pPr>
      <w:r>
        <w:rPr>
          <w:rFonts w:ascii="Times New Roman"/>
          <w:b w:val="false"/>
          <w:i w:val="false"/>
          <w:color w:val="000000"/>
          <w:sz w:val="28"/>
        </w:rPr>
        <w:t>
      31. Дебиторлық және (немесе) кредиторлық берешегi бар қолданыстағы бюджеттiк бағдарламаларды (кiшi бағдарламаларды) алып тастау толық берешек өтелгеннен (есептен шығарылғаннан) немесе осы берешектiң құқықтық мирасқоры анықтаған бюджеттiк бағдарламалар әкiмшiсiнiң бюджеттiк бағдарламасына көшiрiлгеннен кейiн жүргiзiледi.</w:t>
      </w:r>
    </w:p>
    <w:bookmarkEnd w:id="97"/>
    <w:bookmarkStart w:name="z85" w:id="98"/>
    <w:p>
      <w:pPr>
        <w:spacing w:after="0"/>
        <w:ind w:left="0"/>
        <w:jc w:val="both"/>
      </w:pPr>
      <w:r>
        <w:rPr>
          <w:rFonts w:ascii="Times New Roman"/>
          <w:b w:val="false"/>
          <w:i w:val="false"/>
          <w:color w:val="000000"/>
          <w:sz w:val="28"/>
        </w:rPr>
        <w:t>
      32. Жергiлiктi атқарушы органдар жаңа жергiлiктi бюджеттiк бағдарламаларды (кiшi бағдарламаларды) енгiзу туралы, қолданыстағыларын алып тастау немесе өзгерту туралы ұсыныстарды тиiстi республикалық бюджеттік бағдарламалар әкімшілеріне жiбередi, олар бұл ұсыныстардың қолданыстағы нормативтiк құқықтық актiлерге сәйкестiгi, өкiлеттiктердiң мемлекеттiк басқару деңгейлерi арасында бөлінуі тұрғысынан қарайды.</w:t>
      </w:r>
    </w:p>
    <w:bookmarkEnd w:id="98"/>
    <w:p>
      <w:pPr>
        <w:spacing w:after="0"/>
        <w:ind w:left="0"/>
        <w:jc w:val="both"/>
      </w:pPr>
      <w:r>
        <w:rPr>
          <w:rFonts w:ascii="Times New Roman"/>
          <w:b w:val="false"/>
          <w:i w:val="false"/>
          <w:color w:val="000000"/>
          <w:sz w:val="28"/>
        </w:rPr>
        <w:t>
      Республикалық бюджеттік бағдарламалар әкімшілері сәйкес келмеген жағдайда жергiлiктi атқарушы органдарға Бюджеттiк сыныптамаға өзгерiстер мен (немесе) толықтырулар енгiзуден негiзделген бас тартуды қалыптастырады.</w:t>
      </w:r>
    </w:p>
    <w:p>
      <w:pPr>
        <w:spacing w:after="0"/>
        <w:ind w:left="0"/>
        <w:jc w:val="both"/>
      </w:pPr>
      <w:r>
        <w:rPr>
          <w:rFonts w:ascii="Times New Roman"/>
          <w:b w:val="false"/>
          <w:i w:val="false"/>
          <w:color w:val="000000"/>
          <w:sz w:val="28"/>
        </w:rPr>
        <w:t>
      Республикалық бюджеттік бағдарламалар әкімшілері сәйкес келген жағдайда жергiлiктi атқарушы органдар ұсыныстарының жиынтық тiзбесiн жасайды және өздерiнiң қорытындыларымен бiрге бюджеттiк жоспарлау жөнiндегi орталық уәкiлеттi органға жiбередi.</w:t>
      </w:r>
    </w:p>
    <w:bookmarkStart w:name="z86" w:id="99"/>
    <w:p>
      <w:pPr>
        <w:spacing w:after="0"/>
        <w:ind w:left="0"/>
        <w:jc w:val="both"/>
      </w:pPr>
      <w:r>
        <w:rPr>
          <w:rFonts w:ascii="Times New Roman"/>
          <w:b w:val="false"/>
          <w:i w:val="false"/>
          <w:color w:val="000000"/>
          <w:sz w:val="28"/>
        </w:rPr>
        <w:t>
      33. Бюджеттiк жоспарлау жөнiндегi орталық уәкiлеттi орган республикалық бюджеттік бағдарламалар әкімшілерінің жаңа республикалық және (немесе) жергiлiктi бюджеттiк бағдарламаларды (кiшi бағдарламаларды) енгiзу туралы, қолданыстағыларын алып тастау немесе өзгерту туралы ұсыныстарының олардың мақсаттары мен мiндеттерiне сәйкестiгiн, нормативтiк құқықтық негiздемесiнiң болуын, сондай-ақ осы Қағидаларда көрсетiлген талаптарға сәйкестiгiн қарайды.</w:t>
      </w:r>
    </w:p>
    <w:bookmarkEnd w:id="99"/>
    <w:p>
      <w:pPr>
        <w:spacing w:after="0"/>
        <w:ind w:left="0"/>
        <w:jc w:val="both"/>
      </w:pPr>
      <w:r>
        <w:rPr>
          <w:rFonts w:ascii="Times New Roman"/>
          <w:b w:val="false"/>
          <w:i w:val="false"/>
          <w:color w:val="000000"/>
          <w:sz w:val="28"/>
        </w:rPr>
        <w:t>
      Бюджеттiк жоспарлау жөнiндегi орталық уәкiлеттi орган қарау нәтижелерiнiң негiзiнде Бюджеттiк сыныптамаға өзгерiстер және (немесе) толықтырулар енгiзу туралы бұйрық жобасын әзiрлейдi не ұсыныстарды қабылдамайды.</w:t>
      </w:r>
    </w:p>
    <w:bookmarkStart w:name="z87" w:id="100"/>
    <w:p>
      <w:pPr>
        <w:spacing w:after="0"/>
        <w:ind w:left="0"/>
        <w:jc w:val="both"/>
      </w:pPr>
      <w:r>
        <w:rPr>
          <w:rFonts w:ascii="Times New Roman"/>
          <w:b w:val="false"/>
          <w:i w:val="false"/>
          <w:color w:val="000000"/>
          <w:sz w:val="28"/>
        </w:rPr>
        <w:t>
      34. Ағымдағы қаржы жылы бюджетiнiң атқарылуы барысында жаңа бюджеттiк бағдарламаларды (кiшi бағдарламаларды) енгiзуге, қолданыстағыларын алып тастауға немесе өзгертуге бюджет нақтыланған немесе түзетiлген кезде ғана болады.</w:t>
      </w:r>
    </w:p>
    <w:bookmarkEnd w:id="100"/>
    <w:bookmarkStart w:name="z88" w:id="101"/>
    <w:p>
      <w:pPr>
        <w:spacing w:after="0"/>
        <w:ind w:left="0"/>
        <w:jc w:val="left"/>
      </w:pPr>
      <w:r>
        <w:rPr>
          <w:rFonts w:ascii="Times New Roman"/>
          <w:b/>
          <w:i w:val="false"/>
          <w:color w:val="000000"/>
        </w:rPr>
        <w:t xml:space="preserve"> 8. Бюджет шығыстарының экономикалық сыныптамасын жасау және оған өзгерiстер мен толықтырулар енгiзу</w:t>
      </w:r>
    </w:p>
    <w:bookmarkEnd w:id="101"/>
    <w:bookmarkStart w:name="z89" w:id="102"/>
    <w:p>
      <w:pPr>
        <w:spacing w:after="0"/>
        <w:ind w:left="0"/>
        <w:jc w:val="both"/>
      </w:pPr>
      <w:r>
        <w:rPr>
          <w:rFonts w:ascii="Times New Roman"/>
          <w:b w:val="false"/>
          <w:i w:val="false"/>
          <w:color w:val="000000"/>
          <w:sz w:val="28"/>
        </w:rPr>
        <w:t>
      35. Шығыстардың экономикалық сыныптамасының жаңа ерекшелiгiн енгiзудi, қолданыстағыны алып тастау немесе өзгертудi мемлекеттiк органдардың ұсыныстарын ескере отырып бюджеттік жоспарлау жөнiндегi орталық уәкiлеттi орган жүргiзедi.</w:t>
      </w:r>
    </w:p>
    <w:bookmarkEnd w:id="102"/>
    <w:bookmarkStart w:name="z90" w:id="103"/>
    <w:p>
      <w:pPr>
        <w:spacing w:after="0"/>
        <w:ind w:left="0"/>
        <w:jc w:val="both"/>
      </w:pPr>
      <w:r>
        <w:rPr>
          <w:rFonts w:ascii="Times New Roman"/>
          <w:b w:val="false"/>
          <w:i w:val="false"/>
          <w:color w:val="000000"/>
          <w:sz w:val="28"/>
        </w:rPr>
        <w:t>
      36. Бюджеттік жоспарлау жөнiндегi орталық уәкiлеттi орган шығыстардың экономикалық сыныптамасы жаңа ерекшелiгiн енгiзу, қолданыстағыны алып тастау немесе өзгерту туралы мемлекеттiк органдардың тиiстi ұсыныстарын қолданыстағы нормативтiк құқықтық актiлердiң нормаларына, сондай-ақ осы Қағидаларда көрсетiлген талаптарға сәйкестiгiн қарастырады.</w:t>
      </w:r>
    </w:p>
    <w:bookmarkEnd w:id="103"/>
    <w:bookmarkStart w:name="z91" w:id="104"/>
    <w:p>
      <w:pPr>
        <w:spacing w:after="0"/>
        <w:ind w:left="0"/>
        <w:jc w:val="both"/>
      </w:pPr>
      <w:r>
        <w:rPr>
          <w:rFonts w:ascii="Times New Roman"/>
          <w:b w:val="false"/>
          <w:i w:val="false"/>
          <w:color w:val="000000"/>
          <w:sz w:val="28"/>
        </w:rPr>
        <w:t>
      37. Бюджеттік жоспарлау жөнiндегi орталық уәкiлеттi орган бюджет шығыстарының экономикалық сыныптамасы негiзiнде бюджет шығыстарының экономикалық сыныптамасы ерекшелiгiнiң құрылымын жасайды және бекiтедi.</w:t>
      </w:r>
    </w:p>
    <w:bookmarkEnd w:id="104"/>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Республикасының</w:t>
            </w:r>
            <w:r>
              <w:br/>
            </w:r>
            <w:r>
              <w:rPr>
                <w:rFonts w:ascii="Times New Roman"/>
                <w:b w:val="false"/>
                <w:i w:val="false"/>
                <w:color w:val="000000"/>
                <w:sz w:val="20"/>
              </w:rPr>
              <w:t>Бiрыңғай бюджеттiк сыныптамасын</w:t>
            </w:r>
            <w:r>
              <w:br/>
            </w:r>
            <w:r>
              <w:rPr>
                <w:rFonts w:ascii="Times New Roman"/>
                <w:b w:val="false"/>
                <w:i w:val="false"/>
                <w:color w:val="000000"/>
                <w:sz w:val="20"/>
              </w:rPr>
              <w:t>жасау қағидаларының</w:t>
            </w:r>
            <w:r>
              <w:br/>
            </w:r>
            <w:r>
              <w:rPr>
                <w:rFonts w:ascii="Times New Roman"/>
                <w:b w:val="false"/>
                <w:i w:val="false"/>
                <w:color w:val="000000"/>
                <w:sz w:val="20"/>
              </w:rPr>
              <w:t>1-қосымшасы</w:t>
            </w:r>
          </w:p>
        </w:tc>
      </w:tr>
    </w:tbl>
    <w:bookmarkStart w:name="z93" w:id="105"/>
    <w:p>
      <w:pPr>
        <w:spacing w:after="0"/>
        <w:ind w:left="0"/>
        <w:jc w:val="left"/>
      </w:pPr>
      <w:r>
        <w:rPr>
          <w:rFonts w:ascii="Times New Roman"/>
          <w:b/>
          <w:i w:val="false"/>
          <w:color w:val="000000"/>
        </w:rPr>
        <w:t xml:space="preserve"> Бюджет түсiмдерiнiң сыныптамасы</w:t>
      </w:r>
    </w:p>
    <w:bookmarkEnd w:id="10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217"/>
        <w:gridCol w:w="3440"/>
        <w:gridCol w:w="2217"/>
        <w:gridCol w:w="3441"/>
        <w:gridCol w:w="985"/>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Санаты</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Сыныбы</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Кіші сыныбы</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Ерекшелiгi</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w:t>
            </w:r>
          </w:p>
        </w:tc>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c>
          <w:tcPr>
            <w:tcW w:w="3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w:t>
            </w:r>
          </w:p>
        </w:tc>
        <w:tc>
          <w:tcPr>
            <w:tcW w:w="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Республикасының</w:t>
            </w:r>
            <w:r>
              <w:br/>
            </w:r>
            <w:r>
              <w:rPr>
                <w:rFonts w:ascii="Times New Roman"/>
                <w:b w:val="false"/>
                <w:i w:val="false"/>
                <w:color w:val="000000"/>
                <w:sz w:val="20"/>
              </w:rPr>
              <w:t>Бiрыңғай бюджеттiк сыныптамасын</w:t>
            </w:r>
            <w:r>
              <w:br/>
            </w:r>
            <w:r>
              <w:rPr>
                <w:rFonts w:ascii="Times New Roman"/>
                <w:b w:val="false"/>
                <w:i w:val="false"/>
                <w:color w:val="000000"/>
                <w:sz w:val="20"/>
              </w:rPr>
              <w:t>жасау қағидаларының</w:t>
            </w:r>
            <w:r>
              <w:br/>
            </w:r>
            <w:r>
              <w:rPr>
                <w:rFonts w:ascii="Times New Roman"/>
                <w:b w:val="false"/>
                <w:i w:val="false"/>
                <w:color w:val="000000"/>
                <w:sz w:val="20"/>
              </w:rPr>
              <w:t>2-қосымшасы</w:t>
            </w:r>
          </w:p>
        </w:tc>
      </w:tr>
    </w:tbl>
    <w:bookmarkStart w:name="z95" w:id="106"/>
    <w:p>
      <w:pPr>
        <w:spacing w:after="0"/>
        <w:ind w:left="0"/>
        <w:jc w:val="left"/>
      </w:pPr>
      <w:r>
        <w:rPr>
          <w:rFonts w:ascii="Times New Roman"/>
          <w:b/>
          <w:i w:val="false"/>
          <w:color w:val="000000"/>
        </w:rPr>
        <w:t xml:space="preserve"> Бюджет шығыстарының функционалдық сыныптамасы</w:t>
      </w:r>
    </w:p>
    <w:bookmarkEnd w:id="106"/>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048"/>
        <w:gridCol w:w="1319"/>
        <w:gridCol w:w="2782"/>
        <w:gridCol w:w="2782"/>
        <w:gridCol w:w="2782"/>
        <w:gridCol w:w="587"/>
      </w:tblGrid>
      <w:tr>
        <w:trPr>
          <w:trHeight w:val="30" w:hRule="atLeast"/>
        </w:trPr>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Функционалдық топ</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Функционалдық кіші топ</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Бюджеттік бағдарламалардың әкiмшiсi</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Бюджеттік бағдарлама</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Кiшi бағдарлама</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Атауы </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Республикасының</w:t>
            </w:r>
            <w:r>
              <w:br/>
            </w:r>
            <w:r>
              <w:rPr>
                <w:rFonts w:ascii="Times New Roman"/>
                <w:b w:val="false"/>
                <w:i w:val="false"/>
                <w:color w:val="000000"/>
                <w:sz w:val="20"/>
              </w:rPr>
              <w:t>Бiрыңғай бюджеттiк сыныптамасын</w:t>
            </w:r>
            <w:r>
              <w:br/>
            </w:r>
            <w:r>
              <w:rPr>
                <w:rFonts w:ascii="Times New Roman"/>
                <w:b w:val="false"/>
                <w:i w:val="false"/>
                <w:color w:val="000000"/>
                <w:sz w:val="20"/>
              </w:rPr>
              <w:t>жасау қағидаларының</w:t>
            </w:r>
            <w:r>
              <w:br/>
            </w:r>
            <w:r>
              <w:rPr>
                <w:rFonts w:ascii="Times New Roman"/>
                <w:b w:val="false"/>
                <w:i w:val="false"/>
                <w:color w:val="000000"/>
                <w:sz w:val="20"/>
              </w:rPr>
              <w:t>3-қосымшасы</w:t>
            </w:r>
          </w:p>
        </w:tc>
      </w:tr>
    </w:tbl>
    <w:bookmarkStart w:name="z97" w:id="107"/>
    <w:p>
      <w:pPr>
        <w:spacing w:after="0"/>
        <w:ind w:left="0"/>
        <w:jc w:val="left"/>
      </w:pPr>
      <w:r>
        <w:rPr>
          <w:rFonts w:ascii="Times New Roman"/>
          <w:b/>
          <w:i w:val="false"/>
          <w:color w:val="000000"/>
        </w:rPr>
        <w:t xml:space="preserve"> Бюджет шығыстарының экономикалық сыныптамасы</w:t>
      </w:r>
    </w:p>
    <w:bookmarkEnd w:id="107"/>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46"/>
        <w:gridCol w:w="1847"/>
        <w:gridCol w:w="3893"/>
        <w:gridCol w:w="3893"/>
        <w:gridCol w:w="821"/>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Санаты</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Сыныбы</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Кіші сыныбы</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Ерекшелiгi</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c>
          <w:tcPr>
            <w:tcW w:w="18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Республикасының</w:t>
            </w:r>
            <w:r>
              <w:br/>
            </w:r>
            <w:r>
              <w:rPr>
                <w:rFonts w:ascii="Times New Roman"/>
                <w:b w:val="false"/>
                <w:i w:val="false"/>
                <w:color w:val="000000"/>
                <w:sz w:val="20"/>
              </w:rPr>
              <w:t>Бiрыңғай бюджеттiк сыныптамасын</w:t>
            </w:r>
            <w:r>
              <w:br/>
            </w:r>
            <w:r>
              <w:rPr>
                <w:rFonts w:ascii="Times New Roman"/>
                <w:b w:val="false"/>
                <w:i w:val="false"/>
                <w:color w:val="000000"/>
                <w:sz w:val="20"/>
              </w:rPr>
              <w:t>жасау қағидаларының</w:t>
            </w:r>
            <w:r>
              <w:br/>
            </w:r>
            <w:r>
              <w:rPr>
                <w:rFonts w:ascii="Times New Roman"/>
                <w:b w:val="false"/>
                <w:i w:val="false"/>
                <w:color w:val="000000"/>
                <w:sz w:val="20"/>
              </w:rPr>
              <w:t>4-қосымшасы</w:t>
            </w:r>
          </w:p>
        </w:tc>
      </w:tr>
    </w:tbl>
    <w:bookmarkStart w:name="z99" w:id="108"/>
    <w:p>
      <w:pPr>
        <w:spacing w:after="0"/>
        <w:ind w:left="0"/>
        <w:jc w:val="left"/>
      </w:pPr>
      <w:r>
        <w:rPr>
          <w:rFonts w:ascii="Times New Roman"/>
          <w:b/>
          <w:i w:val="false"/>
          <w:color w:val="000000"/>
        </w:rPr>
        <w:t xml:space="preserve"> Қазақстан Республикасы бюджет шығыстарының экономикалық сыныптамасы ерекшелiгiнiң құрылымы</w:t>
      </w:r>
    </w:p>
    <w:bookmarkEnd w:id="108"/>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559"/>
        <w:gridCol w:w="2821"/>
        <w:gridCol w:w="1179"/>
        <w:gridCol w:w="1179"/>
        <w:gridCol w:w="3562"/>
      </w:tblGrid>
      <w:tr>
        <w:trPr>
          <w:trHeight w:val="30" w:hRule="atLeast"/>
        </w:trPr>
        <w:tc>
          <w:tcPr>
            <w:tcW w:w="35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Кiшi сыныбы</w:t>
            </w:r>
          </w:p>
        </w:tc>
        <w:tc>
          <w:tcPr>
            <w:tcW w:w="2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Ерекшелiгi</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Анықтамасы</w:t>
            </w:r>
          </w:p>
        </w:tc>
        <w:tc>
          <w:tcPr>
            <w:tcW w:w="3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Шығындар тiзбесi</w:t>
            </w:r>
          </w:p>
        </w:tc>
      </w:tr>
      <w:tr>
        <w:trPr>
          <w:trHeight w:val="30" w:hRule="atLeast"/>
        </w:trPr>
        <w:tc>
          <w:tcPr>
            <w:tcW w:w="35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xml:space="preserve"> Қазақстан Республикасы</w:t>
            </w:r>
            <w:r>
              <w:br/>
            </w:r>
            <w:r>
              <w:rPr>
                <w:rFonts w:ascii="Times New Roman"/>
                <w:b w:val="false"/>
                <w:i w:val="false"/>
                <w:color w:val="000000"/>
                <w:sz w:val="20"/>
              </w:rPr>
              <w:t>Қаржы министрінің</w:t>
            </w:r>
            <w:r>
              <w:br/>
            </w:r>
            <w:r>
              <w:rPr>
                <w:rFonts w:ascii="Times New Roman"/>
                <w:b w:val="false"/>
                <w:i w:val="false"/>
                <w:color w:val="000000"/>
                <w:sz w:val="20"/>
              </w:rPr>
              <w:t>2014 жылғы 14 қарашадағы</w:t>
            </w:r>
            <w:r>
              <w:br/>
            </w:r>
            <w:r>
              <w:rPr>
                <w:rFonts w:ascii="Times New Roman"/>
                <w:b w:val="false"/>
                <w:i w:val="false"/>
                <w:color w:val="000000"/>
                <w:sz w:val="20"/>
              </w:rPr>
              <w:t>№ 494 бұйрығына</w:t>
            </w:r>
            <w:r>
              <w:br/>
            </w:r>
            <w:r>
              <w:rPr>
                <w:rFonts w:ascii="Times New Roman"/>
                <w:b w:val="false"/>
                <w:i w:val="false"/>
                <w:color w:val="000000"/>
                <w:sz w:val="20"/>
              </w:rPr>
              <w:t>2-қосымша</w:t>
            </w:r>
          </w:p>
        </w:tc>
      </w:tr>
    </w:tbl>
    <w:bookmarkStart w:name="z101" w:id="109"/>
    <w:p>
      <w:pPr>
        <w:spacing w:after="0"/>
        <w:ind w:left="0"/>
        <w:jc w:val="left"/>
      </w:pPr>
      <w:r>
        <w:rPr>
          <w:rFonts w:ascii="Times New Roman"/>
          <w:b/>
          <w:i w:val="false"/>
          <w:color w:val="000000"/>
        </w:rPr>
        <w:t xml:space="preserve"> Қазақстан Республикасы Экономика және бюджеттік жоспарлау және Қаржы министрлерінің күшiн жойған кейбiр бұйрықтарының тiзбесi</w:t>
      </w:r>
    </w:p>
    <w:bookmarkEnd w:id="109"/>
    <w:bookmarkStart w:name="z102" w:id="110"/>
    <w:p>
      <w:pPr>
        <w:spacing w:after="0"/>
        <w:ind w:left="0"/>
        <w:jc w:val="both"/>
      </w:pPr>
      <w:r>
        <w:rPr>
          <w:rFonts w:ascii="Times New Roman"/>
          <w:b w:val="false"/>
          <w:i w:val="false"/>
          <w:color w:val="000000"/>
          <w:sz w:val="28"/>
        </w:rPr>
        <w:t xml:space="preserve">
      1) "Қазақстан Республикасының Бірыңғай бюджеттік сыныптамасын жасау ережесін бекіту туралы" Қазақстан Республикасы Экономика және бюджеттік жоспарлау министрінің 2013 жылғы 13 наурыздағы № 72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актілерді мемлекеттік тіркеу тізілімінде № 8398 тіркелген);</w:t>
      </w:r>
    </w:p>
    <w:bookmarkEnd w:id="110"/>
    <w:bookmarkStart w:name="z103" w:id="111"/>
    <w:p>
      <w:pPr>
        <w:spacing w:after="0"/>
        <w:ind w:left="0"/>
        <w:jc w:val="both"/>
      </w:pPr>
      <w:r>
        <w:rPr>
          <w:rFonts w:ascii="Times New Roman"/>
          <w:b w:val="false"/>
          <w:i w:val="false"/>
          <w:color w:val="000000"/>
          <w:sz w:val="28"/>
        </w:rPr>
        <w:t xml:space="preserve">
      2) "Қазақстан Республикасының Бірыңғай бюджеттік сыныптамасын жасау ережесін бекіту туралы" Қазақстан Республикасы Экономика және бюджеттік жоспарлау министрінің 2013 жылғы 13 наурыздағы № 72 бұйрығына өзгерістер енгізу туралы" Қазақстан Республикасы Экономика және бюджеттік жоспарлау министрінің 2013 жылғы 27 маусымдағы № 196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актілерді мемлекеттік тіркеу тізілімінде № 8561 тіркелген);</w:t>
      </w:r>
    </w:p>
    <w:bookmarkEnd w:id="111"/>
    <w:bookmarkStart w:name="z104" w:id="112"/>
    <w:p>
      <w:pPr>
        <w:spacing w:after="0"/>
        <w:ind w:left="0"/>
        <w:jc w:val="both"/>
      </w:pPr>
      <w:r>
        <w:rPr>
          <w:rFonts w:ascii="Times New Roman"/>
          <w:b w:val="false"/>
          <w:i w:val="false"/>
          <w:color w:val="000000"/>
          <w:sz w:val="28"/>
        </w:rPr>
        <w:t xml:space="preserve">
      3) "Қазақстан Республикасы Экономика және бюджеттік жоспарлау министрлігінің кейбір бұйрықтарына өзгерістер мен толықтырулар енгізу туралы" Қазақстан Республикасы Экономика және бюджеттік жоспарлау министрінің 2014 жылғы 31 қаңтардағы № 34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актілерді мемлекеттік тіркеу тізілімінде № 9179 тіркелген);</w:t>
      </w:r>
    </w:p>
    <w:bookmarkEnd w:id="112"/>
    <w:bookmarkStart w:name="z105" w:id="113"/>
    <w:p>
      <w:pPr>
        <w:spacing w:after="0"/>
        <w:ind w:left="0"/>
        <w:jc w:val="both"/>
      </w:pPr>
      <w:r>
        <w:rPr>
          <w:rFonts w:ascii="Times New Roman"/>
          <w:b w:val="false"/>
          <w:i w:val="false"/>
          <w:color w:val="000000"/>
          <w:sz w:val="28"/>
        </w:rPr>
        <w:t xml:space="preserve">
      4) "Қазақстан Республикасы Экономика және бюджеттік жоспарлау министрінің кейбір бұйрықтарына өзгерістер енгізу туралы" Қазақстан Республикасы Қаржы министрінің 2014 жылғы 10 қыркүйектегі № 392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кесімдерді мемлекеттік тіркеудің тізілімінде № 9765 тіркелген).</w:t>
      </w:r>
    </w:p>
    <w:bookmarkEnd w:id="113"/>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«Қазақстан Республикасының Заңнама және құқықтық ақпарат институты» ШЖҚ РМК
				</w:t>
      </w:r>
    </w:p>
    <w:sectPr>
      <w:pgSz w:w="11907" w:h="16839" w:code="9"/>
      <w:pgMar w:top="1440" w:right="1080" w:bottom="1440" w:left="1080"/>
    </w:sectPr>
  </w:body>
</w:document>
</file>

<file path=word/numbering.xml><?xml version="1.0" encoding="utf-8"?>
<w:numbering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